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CellMar>
          <w:top w:w="28" w:type="dxa"/>
          <w:bottom w:w="28" w:type="dxa"/>
        </w:tblCellMar>
        <w:tblLook w:val="01E0" w:firstRow="1" w:lastRow="1" w:firstColumn="1" w:lastColumn="1" w:noHBand="0" w:noVBand="0"/>
      </w:tblPr>
      <w:tblGrid>
        <w:gridCol w:w="2395"/>
        <w:gridCol w:w="296"/>
        <w:gridCol w:w="10"/>
        <w:gridCol w:w="2104"/>
        <w:gridCol w:w="569"/>
        <w:gridCol w:w="2684"/>
        <w:gridCol w:w="2715"/>
      </w:tblGrid>
      <w:tr w:rsidR="00C70303" w:rsidRPr="003163B6" w14:paraId="63D08920" w14:textId="77777777" w:rsidTr="00785732">
        <w:trPr>
          <w:trHeight w:val="230"/>
        </w:trPr>
        <w:tc>
          <w:tcPr>
            <w:tcW w:w="239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D0891E" w14:textId="4CB90E0E" w:rsidR="00C70303" w:rsidRPr="003163B6" w:rsidRDefault="00C70303" w:rsidP="001D456B">
            <w:pPr>
              <w:jc w:val="thaiDistribute"/>
              <w:rPr>
                <w:rFonts w:asciiTheme="minorHAnsi" w:hAnsiTheme="minorHAnsi" w:cstheme="minorHAnsi"/>
                <w:b/>
                <w:sz w:val="20"/>
                <w:szCs w:val="20"/>
              </w:rPr>
            </w:pPr>
            <w:r w:rsidRPr="003163B6">
              <w:rPr>
                <w:rFonts w:asciiTheme="minorHAnsi" w:hAnsiTheme="minorHAnsi" w:cstheme="minorHAnsi"/>
                <w:b/>
                <w:sz w:val="20"/>
                <w:szCs w:val="20"/>
              </w:rPr>
              <w:t>1</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Applica</w:t>
            </w:r>
            <w:r w:rsidR="009365B7">
              <w:rPr>
                <w:rFonts w:asciiTheme="minorHAnsi" w:hAnsiTheme="minorHAnsi" w:cstheme="minorHAnsi"/>
                <w:b/>
                <w:sz w:val="20"/>
                <w:szCs w:val="20"/>
              </w:rPr>
              <w:t>tion</w:t>
            </w:r>
            <w:r w:rsidRPr="003163B6">
              <w:rPr>
                <w:rFonts w:asciiTheme="minorHAnsi" w:hAnsiTheme="minorHAnsi" w:cstheme="minorHAnsi"/>
                <w:b/>
                <w:sz w:val="20"/>
                <w:szCs w:val="20"/>
              </w:rPr>
              <w:t xml:space="preserve"> Reference</w:t>
            </w:r>
            <w:r w:rsidRPr="003163B6">
              <w:rPr>
                <w:rFonts w:asciiTheme="minorHAnsi" w:hAnsiTheme="minorHAnsi" w:cstheme="minorHAnsi"/>
                <w:sz w:val="20"/>
                <w:szCs w:val="20"/>
                <w:cs/>
                <w:lang w:bidi="th-TH"/>
              </w:rPr>
              <w:t xml:space="preserve"> </w:t>
            </w:r>
          </w:p>
        </w:tc>
        <w:tc>
          <w:tcPr>
            <w:tcW w:w="8378" w:type="dxa"/>
            <w:gridSpan w:val="6"/>
            <w:tcBorders>
              <w:top w:val="single" w:sz="4" w:space="0" w:color="auto"/>
              <w:left w:val="single" w:sz="4" w:space="0" w:color="auto"/>
              <w:bottom w:val="single" w:sz="4" w:space="0" w:color="auto"/>
              <w:right w:val="single" w:sz="4" w:space="0" w:color="auto"/>
            </w:tcBorders>
            <w:vAlign w:val="center"/>
          </w:tcPr>
          <w:p w14:paraId="63D0891F" w14:textId="4833E00E" w:rsidR="00C70303" w:rsidRPr="003163B6" w:rsidRDefault="00EF0B12" w:rsidP="001D456B">
            <w:pPr>
              <w:pStyle w:val="Heading1"/>
              <w:numPr>
                <w:ilvl w:val="0"/>
                <w:numId w:val="0"/>
              </w:numPr>
              <w:spacing w:before="0" w:after="0"/>
              <w:jc w:val="thaiDistribute"/>
              <w:rPr>
                <w:rFonts w:asciiTheme="minorHAnsi" w:hAnsiTheme="minorHAnsi" w:cstheme="minorHAnsi"/>
                <w:b w:val="0"/>
                <w:bCs w:val="0"/>
                <w:i/>
                <w:iCs/>
                <w:sz w:val="20"/>
                <w:szCs w:val="20"/>
                <w:lang w:val="en-GB"/>
              </w:rPr>
            </w:pPr>
            <w:sdt>
              <w:sdtPr>
                <w:rPr>
                  <w:rFonts w:asciiTheme="minorHAnsi" w:hAnsiTheme="minorHAnsi" w:cstheme="minorHAnsi"/>
                  <w:bCs w:val="0"/>
                  <w:sz w:val="20"/>
                  <w:szCs w:val="20"/>
                  <w:highlight w:val="lightGray"/>
                </w:rPr>
                <w:id w:val="558135306"/>
                <w:placeholder>
                  <w:docPart w:val="6C85E83B913E49CD87B321DA5820D98D"/>
                </w:placeholder>
                <w:showingPlcHdr/>
              </w:sdtPr>
              <w:sdtEndPr>
                <w:rPr>
                  <w:bCs/>
                  <w:highlight w:val="none"/>
                </w:rPr>
              </w:sdtEndPr>
              <w:sdtContent>
                <w:r w:rsidR="000D1133" w:rsidRPr="000D1133">
                  <w:rPr>
                    <w:rStyle w:val="PlaceholderText"/>
                    <w:rFonts w:asciiTheme="minorHAnsi" w:hAnsiTheme="minorHAnsi" w:cstheme="minorHAnsi"/>
                    <w:b w:val="0"/>
                    <w:bCs w:val="0"/>
                    <w:i/>
                    <w:iCs/>
                    <w:color w:val="A6A6A6" w:themeColor="background1" w:themeShade="A6"/>
                    <w:sz w:val="20"/>
                    <w:szCs w:val="20"/>
                  </w:rPr>
                  <w:t xml:space="preserve">Please provide a </w:t>
                </w:r>
                <w:r w:rsidR="000D1133" w:rsidRPr="000D1133">
                  <w:rPr>
                    <w:rStyle w:val="PlaceholderText"/>
                    <w:rFonts w:asciiTheme="minorHAnsi" w:hAnsiTheme="minorHAnsi" w:cstheme="minorHAnsi"/>
                    <w:b w:val="0"/>
                    <w:bCs w:val="0"/>
                    <w:i/>
                    <w:iCs/>
                    <w:color w:val="A6A6A6" w:themeColor="background1" w:themeShade="A6"/>
                    <w:sz w:val="20"/>
                    <w:szCs w:val="20"/>
                    <w:u w:val="single"/>
                  </w:rPr>
                  <w:t>unique identifier number</w:t>
                </w:r>
                <w:r w:rsidR="000D1133" w:rsidRPr="000D1133">
                  <w:rPr>
                    <w:rStyle w:val="PlaceholderText"/>
                    <w:rFonts w:asciiTheme="minorHAnsi" w:hAnsiTheme="minorHAnsi" w:cstheme="minorHAnsi"/>
                    <w:b w:val="0"/>
                    <w:bCs w:val="0"/>
                    <w:i/>
                    <w:iCs/>
                    <w:color w:val="A6A6A6" w:themeColor="background1" w:themeShade="A6"/>
                    <w:sz w:val="20"/>
                    <w:szCs w:val="20"/>
                  </w:rPr>
                  <w:t xml:space="preserve"> that we will use to refer to your application.</w:t>
                </w:r>
              </w:sdtContent>
            </w:sdt>
          </w:p>
        </w:tc>
      </w:tr>
      <w:tr w:rsidR="00C70303" w:rsidRPr="003163B6" w14:paraId="63D08922" w14:textId="77777777" w:rsidTr="00785732">
        <w:tblPrEx>
          <w:shd w:val="clear" w:color="auto" w:fill="auto"/>
        </w:tblPrEx>
        <w:trPr>
          <w:trHeight w:val="216"/>
        </w:trPr>
        <w:tc>
          <w:tcPr>
            <w:tcW w:w="1077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D08921" w14:textId="53A25DD2" w:rsidR="00C70303" w:rsidRPr="003163B6" w:rsidRDefault="00C70303" w:rsidP="00FE10B8">
            <w:pPr>
              <w:rPr>
                <w:rFonts w:asciiTheme="minorHAnsi" w:hAnsiTheme="minorHAnsi" w:cstheme="minorHAnsi"/>
                <w:b/>
                <w:sz w:val="20"/>
                <w:szCs w:val="20"/>
              </w:rPr>
            </w:pPr>
            <w:r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Applicant Data</w:t>
            </w:r>
          </w:p>
        </w:tc>
      </w:tr>
      <w:tr w:rsidR="00607DE9" w:rsidRPr="003163B6" w14:paraId="63D08927" w14:textId="77777777" w:rsidTr="00785732">
        <w:tblPrEx>
          <w:shd w:val="clear" w:color="auto" w:fill="auto"/>
        </w:tblPrEx>
        <w:trPr>
          <w:trHeight w:val="37"/>
        </w:trPr>
        <w:tc>
          <w:tcPr>
            <w:tcW w:w="2395" w:type="dxa"/>
            <w:vMerge w:val="restart"/>
            <w:tcBorders>
              <w:top w:val="single" w:sz="4" w:space="0" w:color="auto"/>
              <w:left w:val="single" w:sz="4" w:space="0" w:color="auto"/>
              <w:bottom w:val="single" w:sz="4" w:space="0" w:color="auto"/>
              <w:right w:val="single" w:sz="4" w:space="0" w:color="auto"/>
            </w:tcBorders>
          </w:tcPr>
          <w:p w14:paraId="63D08923" w14:textId="77777777" w:rsidR="00607DE9" w:rsidRPr="003163B6" w:rsidRDefault="00607DE9" w:rsidP="00FE10B8">
            <w:pPr>
              <w:pStyle w:val="Heading3"/>
              <w:numPr>
                <w:ilvl w:val="2"/>
                <w:numId w:val="3"/>
              </w:numPr>
              <w:spacing w:before="0" w:after="0"/>
              <w:ind w:left="0"/>
              <w:rPr>
                <w:rFonts w:asciiTheme="minorHAnsi" w:hAnsiTheme="minorHAnsi" w:cstheme="minorHAnsi"/>
                <w:i w:val="0"/>
                <w:iCs/>
                <w:sz w:val="20"/>
                <w:szCs w:val="20"/>
                <w:lang w:val="en-GB"/>
              </w:rPr>
            </w:pPr>
            <w:r w:rsidRPr="003163B6">
              <w:rPr>
                <w:rFonts w:asciiTheme="minorHAnsi" w:hAnsiTheme="minorHAnsi" w:cstheme="minorHAnsi"/>
                <w:i w:val="0"/>
                <w:iCs/>
                <w:sz w:val="20"/>
                <w:szCs w:val="20"/>
                <w:lang w:val="en-GB"/>
              </w:rPr>
              <w:t>2</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 xml:space="preserve">1 Registered Name and Address </w:t>
            </w:r>
          </w:p>
          <w:p w14:paraId="63D08924" w14:textId="7197F5F8"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cs/>
                <w:lang w:bidi="th-TH"/>
              </w:rPr>
              <w:t>(</w:t>
            </w:r>
            <w:r w:rsidR="00EB663B" w:rsidRPr="00EB663B">
              <w:rPr>
                <w:rFonts w:asciiTheme="minorHAnsi" w:hAnsiTheme="minorHAnsi" w:cstheme="minorHAnsi"/>
                <w:sz w:val="20"/>
                <w:szCs w:val="20"/>
              </w:rPr>
              <w:t>Legal name and seat of the company as it appears on the Business Registration or similar legal document</w:t>
            </w:r>
            <w:r w:rsidRPr="003163B6">
              <w:rPr>
                <w:rFonts w:asciiTheme="minorHAnsi" w:hAnsiTheme="minorHAnsi" w:cstheme="minorHAnsi"/>
                <w:sz w:val="20"/>
                <w:szCs w:val="20"/>
                <w:cs/>
                <w:lang w:bidi="th-TH"/>
              </w:rPr>
              <w:t>)</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25" w14:textId="2698CE85" w:rsidR="00607DE9" w:rsidRPr="003163B6" w:rsidRDefault="00607DE9" w:rsidP="00F679E5">
            <w:pPr>
              <w:rPr>
                <w:rFonts w:asciiTheme="minorHAnsi" w:hAnsiTheme="minorHAnsi" w:cstheme="minorHAnsi"/>
                <w:sz w:val="20"/>
                <w:szCs w:val="20"/>
              </w:rPr>
            </w:pPr>
            <w:r w:rsidRPr="003163B6">
              <w:rPr>
                <w:rFonts w:asciiTheme="minorHAnsi" w:hAnsiTheme="minorHAnsi" w:cstheme="minorHAnsi"/>
                <w:sz w:val="20"/>
                <w:szCs w:val="20"/>
              </w:rPr>
              <w:t>Registered Name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26" w14:textId="34EBBA1C" w:rsidR="00607DE9" w:rsidRPr="00AF5F77" w:rsidRDefault="00607DE9" w:rsidP="00F679E5">
            <w:pPr>
              <w:rPr>
                <w:rFonts w:asciiTheme="minorHAnsi" w:hAnsiTheme="minorHAnsi" w:cstheme="minorHAnsi"/>
                <w:sz w:val="20"/>
                <w:szCs w:val="20"/>
                <w:cs/>
                <w:lang w:bidi="th-TH"/>
              </w:rPr>
            </w:pPr>
          </w:p>
        </w:tc>
      </w:tr>
      <w:tr w:rsidR="00607DE9" w:rsidRPr="003163B6" w14:paraId="63D0892B"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63D08928" w14:textId="77777777" w:rsidR="00607DE9" w:rsidRPr="003163B6" w:rsidRDefault="00607DE9" w:rsidP="00FE10B8">
            <w:pPr>
              <w:pStyle w:val="Heading3"/>
              <w:numPr>
                <w:ilvl w:val="2"/>
                <w:numId w:val="3"/>
              </w:numPr>
              <w:spacing w:before="0" w:after="0"/>
              <w:ind w:left="0"/>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29" w14:textId="7D07652F" w:rsidR="00607DE9" w:rsidRPr="003163B6" w:rsidRDefault="00607DE9" w:rsidP="00F679E5">
            <w:pPr>
              <w:rPr>
                <w:rFonts w:asciiTheme="minorHAnsi" w:hAnsiTheme="minorHAnsi" w:cstheme="minorHAnsi"/>
                <w:sz w:val="20"/>
                <w:szCs w:val="20"/>
              </w:rPr>
            </w:pPr>
            <w:r w:rsidRPr="003163B6">
              <w:rPr>
                <w:rFonts w:asciiTheme="minorHAnsi" w:hAnsiTheme="minorHAnsi" w:cstheme="minorHAnsi"/>
                <w:sz w:val="20"/>
                <w:szCs w:val="20"/>
              </w:rPr>
              <w:t>Trading Name</w:t>
            </w:r>
            <w:r w:rsidR="009C0B00">
              <w:rPr>
                <w:rFonts w:asciiTheme="minorHAnsi" w:hAnsiTheme="minorHAnsi" w:cstheme="minorHAnsi"/>
                <w:sz w:val="20"/>
                <w:szCs w:val="20"/>
              </w:rPr>
              <w:t xml:space="preserve"> </w:t>
            </w:r>
            <w:r w:rsidR="00031E30">
              <w:rPr>
                <w:rFonts w:asciiTheme="minorHAnsi" w:hAnsiTheme="minorHAnsi" w:cstheme="minorHAnsi"/>
                <w:sz w:val="20"/>
                <w:szCs w:val="20"/>
              </w:rPr>
              <w:t>(T/A or Dba)</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2A" w14:textId="79612ECF" w:rsidR="00607DE9" w:rsidRPr="003163B6" w:rsidRDefault="00607DE9" w:rsidP="00F679E5">
            <w:pPr>
              <w:rPr>
                <w:rFonts w:asciiTheme="minorHAnsi" w:hAnsiTheme="minorHAnsi" w:cstheme="minorHAnsi"/>
                <w:sz w:val="20"/>
                <w:szCs w:val="20"/>
              </w:rPr>
            </w:pPr>
          </w:p>
        </w:tc>
      </w:tr>
      <w:tr w:rsidR="00292BDF" w:rsidRPr="003163B6" w14:paraId="216410CD"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1994CC8F" w14:textId="77777777" w:rsidR="00292BDF" w:rsidRPr="003163B6" w:rsidRDefault="00292BDF" w:rsidP="00FE10B8">
            <w:pPr>
              <w:pStyle w:val="Heading3"/>
              <w:numPr>
                <w:ilvl w:val="0"/>
                <w:numId w:val="0"/>
              </w:numPr>
              <w:spacing w:before="0" w:after="0"/>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7C784417" w14:textId="27B935A9" w:rsidR="00292BDF" w:rsidRPr="003163B6" w:rsidRDefault="007B5087" w:rsidP="00F679E5">
            <w:pPr>
              <w:rPr>
                <w:rFonts w:asciiTheme="minorHAnsi" w:hAnsiTheme="minorHAnsi" w:cstheme="minorHAnsi"/>
                <w:sz w:val="20"/>
                <w:szCs w:val="20"/>
              </w:rPr>
            </w:pPr>
            <w:r>
              <w:rPr>
                <w:rFonts w:asciiTheme="minorHAnsi" w:hAnsiTheme="minorHAnsi" w:cstheme="minorHAnsi"/>
                <w:sz w:val="20"/>
                <w:szCs w:val="20"/>
              </w:rPr>
              <w:t xml:space="preserve">Trade Register </w:t>
            </w:r>
            <w:r w:rsidR="00361DE5">
              <w:rPr>
                <w:rFonts w:asciiTheme="minorHAnsi" w:hAnsiTheme="minorHAnsi" w:cstheme="minorHAnsi"/>
                <w:sz w:val="20"/>
                <w:szCs w:val="20"/>
              </w:rPr>
              <w:t>No.</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2CD924C3" w14:textId="77777777" w:rsidR="00292BDF" w:rsidRPr="003163B6" w:rsidRDefault="00292BDF" w:rsidP="00F679E5">
            <w:pPr>
              <w:rPr>
                <w:rFonts w:asciiTheme="minorHAnsi" w:hAnsiTheme="minorHAnsi" w:cstheme="minorHAnsi"/>
                <w:sz w:val="20"/>
                <w:szCs w:val="20"/>
              </w:rPr>
            </w:pPr>
          </w:p>
        </w:tc>
      </w:tr>
      <w:tr w:rsidR="00170A91" w:rsidRPr="003163B6" w14:paraId="611BBA43"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3B7BCD8B" w14:textId="77777777" w:rsidR="00170A91" w:rsidRPr="003163B6" w:rsidRDefault="00170A91" w:rsidP="00FE10B8">
            <w:pPr>
              <w:pStyle w:val="Heading3"/>
              <w:numPr>
                <w:ilvl w:val="0"/>
                <w:numId w:val="0"/>
              </w:numPr>
              <w:spacing w:before="0" w:after="0"/>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1789138F" w14:textId="711073F9" w:rsidR="00170A91" w:rsidRPr="003163B6" w:rsidRDefault="00170A91" w:rsidP="00170A91">
            <w:pPr>
              <w:ind w:right="-118"/>
              <w:rPr>
                <w:rFonts w:asciiTheme="minorHAnsi" w:hAnsiTheme="minorHAnsi" w:cstheme="minorHAnsi"/>
                <w:sz w:val="20"/>
                <w:szCs w:val="20"/>
              </w:rPr>
            </w:pPr>
            <w:r>
              <w:rPr>
                <w:rFonts w:asciiTheme="minorHAnsi" w:hAnsiTheme="minorHAnsi" w:cstheme="minorHAnsi"/>
                <w:sz w:val="20"/>
                <w:szCs w:val="20"/>
              </w:rPr>
              <w:t>Trade Registered Date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00C0020F" w14:textId="77777777" w:rsidR="00170A91" w:rsidRPr="003163B6" w:rsidRDefault="00170A91" w:rsidP="00F679E5">
            <w:pPr>
              <w:rPr>
                <w:rFonts w:asciiTheme="minorHAnsi" w:hAnsiTheme="minorHAnsi" w:cstheme="minorHAnsi"/>
                <w:sz w:val="20"/>
                <w:szCs w:val="20"/>
              </w:rPr>
            </w:pPr>
          </w:p>
        </w:tc>
      </w:tr>
      <w:tr w:rsidR="00607DE9" w:rsidRPr="003163B6" w14:paraId="63D0892F"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63D0892C" w14:textId="77777777" w:rsidR="00607DE9" w:rsidRPr="003163B6" w:rsidRDefault="00607DE9" w:rsidP="00FE10B8">
            <w:pPr>
              <w:pStyle w:val="Heading3"/>
              <w:numPr>
                <w:ilvl w:val="0"/>
                <w:numId w:val="0"/>
              </w:numPr>
              <w:spacing w:before="0" w:after="0"/>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2D" w14:textId="11359FB4" w:rsidR="00607DE9" w:rsidRPr="003163B6" w:rsidRDefault="00607DE9" w:rsidP="00F679E5">
            <w:pPr>
              <w:rPr>
                <w:rFonts w:asciiTheme="minorHAnsi" w:hAnsiTheme="minorHAnsi" w:cstheme="minorHAnsi"/>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N</w:t>
            </w:r>
            <w:r w:rsidR="00D4117B" w:rsidRPr="003163B6">
              <w:rPr>
                <w:rFonts w:asciiTheme="minorHAnsi" w:hAnsiTheme="minorHAnsi" w:cstheme="minorHAnsi"/>
                <w:sz w:val="20"/>
                <w:szCs w:val="20"/>
              </w:rPr>
              <w:t>umber</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2E" w14:textId="4A610059" w:rsidR="00607DE9" w:rsidRPr="003163B6" w:rsidRDefault="00607DE9" w:rsidP="00F679E5">
            <w:pPr>
              <w:rPr>
                <w:rFonts w:asciiTheme="minorHAnsi" w:hAnsiTheme="minorHAnsi" w:cstheme="minorHAnsi"/>
                <w:sz w:val="20"/>
                <w:szCs w:val="20"/>
              </w:rPr>
            </w:pPr>
          </w:p>
        </w:tc>
      </w:tr>
      <w:tr w:rsidR="00607DE9" w:rsidRPr="003163B6" w14:paraId="63D08933"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63D08930" w14:textId="77777777" w:rsidR="00607DE9" w:rsidRPr="003163B6" w:rsidRDefault="00607DE9" w:rsidP="00FE10B8">
            <w:pPr>
              <w:pStyle w:val="Heading3"/>
              <w:numPr>
                <w:ilvl w:val="0"/>
                <w:numId w:val="0"/>
              </w:numPr>
              <w:spacing w:before="0" w:after="0"/>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31" w14:textId="785CE2F6" w:rsidR="00607DE9" w:rsidRPr="003163B6" w:rsidRDefault="002B66C3" w:rsidP="00F679E5">
            <w:pPr>
              <w:rPr>
                <w:rFonts w:asciiTheme="minorHAnsi" w:hAnsiTheme="minorHAnsi" w:cstheme="minorHAnsi"/>
                <w:sz w:val="20"/>
                <w:szCs w:val="20"/>
              </w:rPr>
            </w:pPr>
            <w:r w:rsidRPr="003163B6">
              <w:rPr>
                <w:rFonts w:asciiTheme="minorHAnsi" w:hAnsiTheme="minorHAnsi" w:cstheme="minorHAnsi"/>
                <w:sz w:val="20"/>
                <w:szCs w:val="20"/>
              </w:rPr>
              <w:t>Address</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32" w14:textId="77777777" w:rsidR="00607DE9" w:rsidRPr="003163B6" w:rsidRDefault="00607DE9" w:rsidP="00F679E5">
            <w:pPr>
              <w:rPr>
                <w:rFonts w:asciiTheme="minorHAnsi" w:hAnsiTheme="minorHAnsi" w:cstheme="minorHAnsi"/>
                <w:sz w:val="20"/>
                <w:szCs w:val="20"/>
                <w:cs/>
                <w:lang w:bidi="th-TH"/>
              </w:rPr>
            </w:pPr>
          </w:p>
        </w:tc>
      </w:tr>
      <w:tr w:rsidR="00607DE9" w:rsidRPr="003163B6" w14:paraId="63D08937"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63D08934" w14:textId="77777777" w:rsidR="00607DE9" w:rsidRPr="003163B6" w:rsidRDefault="00607DE9"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35" w14:textId="3FBC1951" w:rsidR="00607DE9" w:rsidRPr="003163B6" w:rsidRDefault="00607DE9" w:rsidP="00F679E5">
            <w:pPr>
              <w:rPr>
                <w:rFonts w:asciiTheme="minorHAnsi" w:hAnsiTheme="minorHAnsi" w:cstheme="minorHAnsi"/>
                <w:sz w:val="20"/>
                <w:szCs w:val="20"/>
              </w:rPr>
            </w:pPr>
            <w:r w:rsidRPr="003163B6">
              <w:rPr>
                <w:rFonts w:asciiTheme="minorHAnsi" w:hAnsiTheme="minorHAnsi" w:cstheme="minorHAnsi"/>
                <w:sz w:val="20"/>
                <w:szCs w:val="20"/>
              </w:rPr>
              <w:t>City</w:t>
            </w:r>
            <w:r w:rsidR="002B66C3" w:rsidRPr="003163B6">
              <w:rPr>
                <w:rFonts w:asciiTheme="minorHAnsi" w:hAnsiTheme="minorHAnsi" w:cstheme="minorHAnsi"/>
                <w:sz w:val="20"/>
                <w:szCs w:val="20"/>
                <w:cs/>
                <w:lang w:bidi="th-TH"/>
              </w:rPr>
              <w:t xml:space="preserve">/ </w:t>
            </w:r>
            <w:r w:rsidR="002B66C3" w:rsidRPr="003163B6">
              <w:rPr>
                <w:rFonts w:asciiTheme="minorHAnsi" w:hAnsiTheme="minorHAnsi" w:cstheme="minorHAnsi"/>
                <w:sz w:val="20"/>
                <w:szCs w:val="20"/>
              </w:rPr>
              <w:t>Province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36" w14:textId="77777777" w:rsidR="00607DE9" w:rsidRPr="003163B6" w:rsidRDefault="00607DE9" w:rsidP="00F679E5">
            <w:pPr>
              <w:rPr>
                <w:rFonts w:asciiTheme="minorHAnsi" w:hAnsiTheme="minorHAnsi" w:cstheme="minorHAnsi"/>
                <w:sz w:val="20"/>
                <w:szCs w:val="20"/>
              </w:rPr>
            </w:pPr>
          </w:p>
        </w:tc>
      </w:tr>
      <w:tr w:rsidR="001543DA" w:rsidRPr="003163B6" w14:paraId="76A7A5EF"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21DD3217" w14:textId="77777777" w:rsidR="001543DA" w:rsidRPr="003163B6" w:rsidRDefault="001543DA"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3DD76483" w14:textId="0C3FA97A" w:rsidR="001543DA" w:rsidRPr="003163B6" w:rsidRDefault="000E2CE6" w:rsidP="00F679E5">
            <w:pPr>
              <w:rPr>
                <w:rFonts w:asciiTheme="minorHAnsi" w:hAnsiTheme="minorHAnsi" w:cstheme="minorHAnsi"/>
                <w:sz w:val="20"/>
                <w:szCs w:val="20"/>
              </w:rPr>
            </w:pPr>
            <w:r>
              <w:rPr>
                <w:rFonts w:asciiTheme="minorHAnsi" w:hAnsiTheme="minorHAnsi" w:cstheme="minorHAnsi"/>
                <w:sz w:val="20"/>
                <w:szCs w:val="20"/>
              </w:rPr>
              <w:t xml:space="preserve">ICAO </w:t>
            </w:r>
            <w:r w:rsidR="001543DA">
              <w:rPr>
                <w:rFonts w:asciiTheme="minorHAnsi" w:hAnsiTheme="minorHAnsi" w:cstheme="minorHAnsi"/>
                <w:sz w:val="20"/>
                <w:szCs w:val="20"/>
              </w:rPr>
              <w:t>Airport Code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0B37CC5C" w14:textId="77777777" w:rsidR="001543DA" w:rsidRPr="003163B6" w:rsidRDefault="001543DA" w:rsidP="00F679E5">
            <w:pPr>
              <w:rPr>
                <w:rFonts w:asciiTheme="minorHAnsi" w:hAnsiTheme="minorHAnsi" w:cstheme="minorHAnsi"/>
                <w:sz w:val="20"/>
                <w:szCs w:val="20"/>
              </w:rPr>
            </w:pPr>
          </w:p>
        </w:tc>
      </w:tr>
      <w:tr w:rsidR="00607DE9" w:rsidRPr="003163B6" w14:paraId="63D0893B" w14:textId="77777777" w:rsidTr="00785732">
        <w:tblPrEx>
          <w:shd w:val="clear" w:color="auto" w:fill="auto"/>
        </w:tblPrEx>
        <w:trPr>
          <w:trHeight w:val="165"/>
        </w:trPr>
        <w:tc>
          <w:tcPr>
            <w:tcW w:w="2395" w:type="dxa"/>
            <w:vMerge/>
            <w:tcBorders>
              <w:top w:val="single" w:sz="4" w:space="0" w:color="auto"/>
              <w:left w:val="single" w:sz="4" w:space="0" w:color="auto"/>
              <w:bottom w:val="single" w:sz="4" w:space="0" w:color="auto"/>
              <w:right w:val="single" w:sz="4" w:space="0" w:color="auto"/>
            </w:tcBorders>
          </w:tcPr>
          <w:p w14:paraId="63D08938" w14:textId="77777777" w:rsidR="00607DE9" w:rsidRPr="003163B6" w:rsidRDefault="00607DE9"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39" w14:textId="415CE693" w:rsidR="00607DE9" w:rsidRPr="003163B6" w:rsidRDefault="00607DE9" w:rsidP="00F679E5">
            <w:pPr>
              <w:rPr>
                <w:rFonts w:asciiTheme="minorHAnsi" w:hAnsiTheme="minorHAnsi" w:cstheme="minorHAnsi"/>
                <w:sz w:val="20"/>
                <w:szCs w:val="20"/>
              </w:rPr>
            </w:pPr>
            <w:r w:rsidRPr="003163B6">
              <w:rPr>
                <w:rFonts w:asciiTheme="minorHAnsi" w:hAnsiTheme="minorHAnsi" w:cstheme="minorHAnsi"/>
                <w:sz w:val="20"/>
                <w:szCs w:val="20"/>
              </w:rPr>
              <w:t>Country</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3A" w14:textId="77777777" w:rsidR="00607DE9" w:rsidRPr="003163B6" w:rsidRDefault="00607DE9" w:rsidP="00F679E5">
            <w:pPr>
              <w:rPr>
                <w:rFonts w:asciiTheme="minorHAnsi" w:hAnsiTheme="minorHAnsi" w:cstheme="minorHAnsi"/>
                <w:sz w:val="20"/>
                <w:szCs w:val="20"/>
              </w:rPr>
            </w:pPr>
          </w:p>
        </w:tc>
      </w:tr>
      <w:tr w:rsidR="00607DE9" w:rsidRPr="003163B6" w14:paraId="63D08941" w14:textId="77777777" w:rsidTr="00785732">
        <w:tblPrEx>
          <w:shd w:val="clear" w:color="auto" w:fill="auto"/>
        </w:tblPrEx>
        <w:trPr>
          <w:trHeight w:val="165"/>
        </w:trPr>
        <w:tc>
          <w:tcPr>
            <w:tcW w:w="10773"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D08940" w14:textId="0690F518" w:rsidR="00607DE9" w:rsidRPr="00EA3E8D" w:rsidRDefault="00607DE9" w:rsidP="00FE10B8">
            <w:pPr>
              <w:jc w:val="both"/>
              <w:rPr>
                <w:rFonts w:asciiTheme="minorHAnsi" w:hAnsiTheme="minorHAnsi" w:cstheme="minorBidi"/>
                <w:b/>
                <w:sz w:val="20"/>
                <w:szCs w:val="20"/>
              </w:rPr>
            </w:pPr>
            <w:r w:rsidRPr="003163B6">
              <w:rPr>
                <w:rFonts w:asciiTheme="minorHAnsi" w:hAnsiTheme="minorHAnsi" w:cstheme="minorHAnsi"/>
                <w:b/>
                <w:sz w:val="20"/>
                <w:szCs w:val="20"/>
              </w:rPr>
              <w:t>Important Note</w:t>
            </w:r>
            <w:r w:rsidRPr="003163B6">
              <w:rPr>
                <w:rFonts w:asciiTheme="minorHAnsi" w:hAnsiTheme="minorHAnsi" w:cstheme="minorHAnsi"/>
                <w:b/>
                <w:bCs/>
                <w:sz w:val="20"/>
                <w:szCs w:val="20"/>
                <w:cs/>
                <w:lang w:bidi="th-TH"/>
              </w:rPr>
              <w:t xml:space="preserve">: </w:t>
            </w:r>
            <w:r w:rsidR="00913CFF">
              <w:rPr>
                <w:rFonts w:asciiTheme="minorHAnsi" w:hAnsiTheme="minorHAnsi" w:cstheme="minorHAnsi"/>
                <w:sz w:val="20"/>
                <w:szCs w:val="20"/>
              </w:rPr>
              <w:t>Th</w:t>
            </w:r>
            <w:r w:rsidR="00913CFF" w:rsidRPr="00913CFF">
              <w:rPr>
                <w:rFonts w:asciiTheme="minorHAnsi" w:hAnsiTheme="minorHAnsi" w:cstheme="minorHAnsi"/>
                <w:sz w:val="20"/>
                <w:szCs w:val="20"/>
              </w:rPr>
              <w:t>e applicant shall be a Thai juristic person in accordance with the applicable CAAT requirement. The applicant shall provide evidence confirming its legal status and Thai juristic person status, including a copy of the juristic person certificate, business registration, or equivalent legal document issued by the competent authority</w:t>
            </w:r>
            <w:r w:rsidR="00913CFF">
              <w:rPr>
                <w:rFonts w:asciiTheme="minorHAnsi" w:hAnsiTheme="minorHAnsi" w:cstheme="minorBidi" w:hint="cs"/>
                <w:sz w:val="20"/>
                <w:szCs w:val="25"/>
                <w:cs/>
                <w:lang w:bidi="th-TH"/>
              </w:rPr>
              <w:t xml:space="preserve"> </w:t>
            </w:r>
            <w:r w:rsidR="00F35477">
              <w:rPr>
                <w:rFonts w:asciiTheme="minorHAnsi" w:hAnsiTheme="minorHAnsi" w:cstheme="minorBidi"/>
                <w:sz w:val="20"/>
                <w:szCs w:val="25"/>
                <w:lang w:bidi="th-TH"/>
              </w:rPr>
              <w:t xml:space="preserve">valid </w:t>
            </w:r>
            <w:r w:rsidR="00EA3E8D" w:rsidRPr="00EA3E8D">
              <w:rPr>
                <w:rFonts w:asciiTheme="minorHAnsi" w:hAnsiTheme="minorHAnsi" w:cstheme="minorBidi"/>
                <w:sz w:val="20"/>
                <w:szCs w:val="25"/>
                <w:lang w:bidi="th-TH"/>
              </w:rPr>
              <w:t xml:space="preserve">within </w:t>
            </w:r>
            <w:r w:rsidR="00DB0C98">
              <w:rPr>
                <w:rFonts w:asciiTheme="minorHAnsi" w:hAnsiTheme="minorHAnsi" w:cstheme="minorBidi"/>
                <w:sz w:val="20"/>
                <w:szCs w:val="25"/>
                <w:lang w:bidi="th-TH"/>
              </w:rPr>
              <w:t>6</w:t>
            </w:r>
            <w:r w:rsidR="00EA3E8D" w:rsidRPr="00EA3E8D">
              <w:rPr>
                <w:rFonts w:asciiTheme="minorHAnsi" w:hAnsiTheme="minorHAnsi" w:cstheme="minorBidi"/>
                <w:sz w:val="20"/>
                <w:szCs w:val="25"/>
                <w:lang w:bidi="th-TH"/>
              </w:rPr>
              <w:t xml:space="preserve"> months </w:t>
            </w:r>
            <w:r w:rsidR="00F35477">
              <w:rPr>
                <w:rFonts w:asciiTheme="minorHAnsi" w:hAnsiTheme="minorHAnsi" w:cstheme="minorBidi"/>
                <w:sz w:val="20"/>
                <w:szCs w:val="25"/>
                <w:lang w:bidi="th-TH"/>
              </w:rPr>
              <w:t>at the time of application submission.</w:t>
            </w:r>
          </w:p>
        </w:tc>
      </w:tr>
      <w:tr w:rsidR="00607DE9" w:rsidRPr="003163B6" w14:paraId="63D08946" w14:textId="77777777" w:rsidTr="00785732">
        <w:tblPrEx>
          <w:shd w:val="clear" w:color="auto" w:fill="auto"/>
        </w:tblPrEx>
        <w:trPr>
          <w:trHeight w:val="340"/>
        </w:trPr>
        <w:tc>
          <w:tcPr>
            <w:tcW w:w="10773" w:type="dxa"/>
            <w:gridSpan w:val="7"/>
            <w:tcBorders>
              <w:top w:val="single" w:sz="4" w:space="0" w:color="auto"/>
              <w:left w:val="single" w:sz="4" w:space="0" w:color="auto"/>
              <w:bottom w:val="single" w:sz="4" w:space="0" w:color="auto"/>
              <w:right w:val="single" w:sz="4" w:space="0" w:color="auto"/>
            </w:tcBorders>
            <w:vAlign w:val="center"/>
          </w:tcPr>
          <w:p w14:paraId="63D08945" w14:textId="46746379"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cs/>
                <w:lang w:bidi="th-TH"/>
              </w:rPr>
              <w:br w:type="page"/>
            </w:r>
            <w:r w:rsidRPr="003163B6">
              <w:rPr>
                <w:rFonts w:asciiTheme="minorHAnsi" w:hAnsiTheme="minorHAnsi" w:cstheme="minorHAnsi"/>
                <w:sz w:val="20"/>
                <w:szCs w:val="20"/>
                <w:cs/>
                <w:lang w:bidi="th-TH"/>
              </w:rPr>
              <w:br w:type="page"/>
            </w:r>
            <w:r w:rsidRPr="003163B6">
              <w:rPr>
                <w:rFonts w:asciiTheme="minorHAnsi" w:hAnsiTheme="minorHAnsi" w:cstheme="minorHAnsi"/>
                <w:sz w:val="20"/>
                <w:szCs w:val="20"/>
                <w:cs/>
                <w:lang w:bidi="th-TH"/>
              </w:rPr>
              <w:br w:type="page"/>
            </w:r>
            <w:r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00B02AC9" w:rsidRPr="003163B6">
              <w:rPr>
                <w:rFonts w:asciiTheme="minorHAnsi" w:hAnsiTheme="minorHAnsi" w:cstheme="minorHAnsi"/>
                <w:b/>
                <w:sz w:val="20"/>
                <w:szCs w:val="20"/>
              </w:rPr>
              <w:t>2</w:t>
            </w:r>
            <w:r w:rsidRPr="003163B6">
              <w:rPr>
                <w:rFonts w:asciiTheme="minorHAnsi" w:hAnsiTheme="minorHAnsi" w:cstheme="minorHAnsi"/>
                <w:b/>
                <w:sz w:val="20"/>
                <w:szCs w:val="20"/>
              </w:rPr>
              <w:t xml:space="preserve"> Billing and Postal Data</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 xml:space="preserve">addresses may be </w:t>
            </w:r>
            <w:r w:rsidR="00045029">
              <w:rPr>
                <w:rFonts w:asciiTheme="minorHAnsi" w:hAnsiTheme="minorHAnsi" w:cstheme="minorHAnsi"/>
                <w:sz w:val="20"/>
                <w:szCs w:val="20"/>
              </w:rPr>
              <w:t xml:space="preserve">left blank, </w:t>
            </w:r>
            <w:r w:rsidR="007A04D1">
              <w:rPr>
                <w:rFonts w:asciiTheme="minorHAnsi" w:hAnsiTheme="minorHAnsi" w:cstheme="minorHAnsi"/>
                <w:sz w:val="20"/>
                <w:szCs w:val="20"/>
              </w:rPr>
              <w:t xml:space="preserve">put </w:t>
            </w:r>
            <w:r w:rsidR="00045029">
              <w:rPr>
                <w:rFonts w:asciiTheme="minorHAnsi" w:hAnsiTheme="minorHAnsi" w:cstheme="minorHAnsi"/>
                <w:sz w:val="20"/>
                <w:szCs w:val="20"/>
              </w:rPr>
              <w:t>“-”,</w:t>
            </w:r>
            <w:r w:rsidR="00A8157D">
              <w:rPr>
                <w:rFonts w:asciiTheme="minorHAnsi" w:hAnsiTheme="minorHAnsi" w:cstheme="minorHAnsi"/>
                <w:sz w:val="20"/>
                <w:szCs w:val="20"/>
              </w:rPr>
              <w:t xml:space="preserve"> or </w:t>
            </w:r>
            <w:r w:rsidR="00045029">
              <w:rPr>
                <w:rFonts w:asciiTheme="minorHAnsi" w:hAnsiTheme="minorHAnsi" w:cstheme="minorHAnsi"/>
                <w:sz w:val="20"/>
                <w:szCs w:val="20"/>
              </w:rPr>
              <w:t>“N/A”</w:t>
            </w:r>
            <w:r w:rsidRPr="003163B6">
              <w:rPr>
                <w:rFonts w:asciiTheme="minorHAnsi" w:hAnsiTheme="minorHAnsi" w:cstheme="minorHAnsi"/>
                <w:sz w:val="20"/>
                <w:szCs w:val="20"/>
              </w:rPr>
              <w:t>, if same as 2</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 xml:space="preserve">1 </w:t>
            </w:r>
            <w:r w:rsidR="00604F11">
              <w:rPr>
                <w:rFonts w:asciiTheme="minorHAnsi" w:hAnsiTheme="minorHAnsi" w:cstheme="minorHAnsi"/>
                <w:sz w:val="20"/>
                <w:szCs w:val="20"/>
              </w:rPr>
              <w:t>Registered Name and Address</w:t>
            </w:r>
            <w:r w:rsidRPr="003163B6">
              <w:rPr>
                <w:rFonts w:asciiTheme="minorHAnsi" w:hAnsiTheme="minorHAnsi" w:cstheme="minorHAnsi"/>
                <w:sz w:val="20"/>
                <w:szCs w:val="20"/>
                <w:cs/>
                <w:lang w:bidi="th-TH"/>
              </w:rPr>
              <w:t>)</w:t>
            </w:r>
          </w:p>
        </w:tc>
      </w:tr>
      <w:tr w:rsidR="00607DE9" w:rsidRPr="003163B6" w14:paraId="63D0894B" w14:textId="77777777" w:rsidTr="00785732">
        <w:tblPrEx>
          <w:shd w:val="clear" w:color="auto" w:fill="auto"/>
        </w:tblPrEx>
        <w:trPr>
          <w:trHeight w:val="170"/>
        </w:trPr>
        <w:tc>
          <w:tcPr>
            <w:tcW w:w="2395" w:type="dxa"/>
            <w:vMerge w:val="restart"/>
            <w:tcBorders>
              <w:top w:val="single" w:sz="4" w:space="0" w:color="auto"/>
              <w:left w:val="single" w:sz="4" w:space="0" w:color="auto"/>
              <w:bottom w:val="single" w:sz="4" w:space="0" w:color="auto"/>
              <w:right w:val="single" w:sz="4" w:space="0" w:color="auto"/>
            </w:tcBorders>
          </w:tcPr>
          <w:p w14:paraId="63D08947" w14:textId="052E42B0" w:rsidR="00607DE9" w:rsidRPr="003163B6" w:rsidRDefault="00607DE9" w:rsidP="00FE10B8">
            <w:pPr>
              <w:rPr>
                <w:rFonts w:asciiTheme="minorHAnsi" w:hAnsiTheme="minorHAnsi" w:cstheme="minorHAnsi"/>
                <w:b/>
                <w:sz w:val="20"/>
                <w:szCs w:val="20"/>
              </w:rPr>
            </w:pPr>
            <w:r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00B02AC9"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1 Billing Address</w:t>
            </w:r>
          </w:p>
          <w:p w14:paraId="63D08948" w14:textId="472CA255" w:rsidR="00607DE9" w:rsidRPr="00292BDF" w:rsidRDefault="00607DE9" w:rsidP="00FE10B8">
            <w:pPr>
              <w:rPr>
                <w:rFonts w:asciiTheme="minorHAnsi" w:hAnsiTheme="minorHAnsi" w:cstheme="minorHAnsi"/>
                <w:spacing w:val="-2"/>
                <w:sz w:val="20"/>
                <w:szCs w:val="20"/>
              </w:rPr>
            </w:pPr>
            <w:r w:rsidRPr="00292BDF">
              <w:rPr>
                <w:rFonts w:asciiTheme="minorHAnsi" w:hAnsiTheme="minorHAnsi" w:cstheme="minorHAnsi"/>
                <w:spacing w:val="-2"/>
                <w:sz w:val="20"/>
                <w:szCs w:val="20"/>
                <w:cs/>
                <w:lang w:bidi="th-TH"/>
              </w:rPr>
              <w:t>(</w:t>
            </w:r>
            <w:r w:rsidRPr="00292BDF">
              <w:rPr>
                <w:rFonts w:asciiTheme="minorHAnsi" w:hAnsiTheme="minorHAnsi" w:cstheme="minorHAnsi"/>
                <w:spacing w:val="-2"/>
                <w:sz w:val="20"/>
                <w:szCs w:val="20"/>
              </w:rPr>
              <w:t xml:space="preserve">For the receipt of </w:t>
            </w:r>
            <w:r w:rsidR="00D97F5C" w:rsidRPr="00292BDF">
              <w:rPr>
                <w:rFonts w:asciiTheme="minorHAnsi" w:hAnsiTheme="minorHAnsi" w:cstheme="minorHAnsi"/>
                <w:spacing w:val="-2"/>
                <w:sz w:val="20"/>
                <w:szCs w:val="20"/>
              </w:rPr>
              <w:t>CAAT</w:t>
            </w:r>
            <w:r w:rsidRPr="00292BDF">
              <w:rPr>
                <w:rFonts w:asciiTheme="minorHAnsi" w:hAnsiTheme="minorHAnsi" w:cstheme="minorHAnsi"/>
                <w:spacing w:val="-2"/>
                <w:sz w:val="20"/>
                <w:szCs w:val="20"/>
              </w:rPr>
              <w:t xml:space="preserve"> Fees and Charges Invoices</w:t>
            </w:r>
            <w:r w:rsidRPr="00292BDF">
              <w:rPr>
                <w:rFonts w:asciiTheme="minorHAnsi" w:hAnsiTheme="minorHAnsi" w:cstheme="minorHAnsi"/>
                <w:spacing w:val="-2"/>
                <w:sz w:val="20"/>
                <w:szCs w:val="20"/>
                <w:cs/>
                <w:lang w:bidi="th-TH"/>
              </w:rPr>
              <w:t xml:space="preserve">. </w:t>
            </w:r>
            <w:r w:rsidR="00D97F5C" w:rsidRPr="00292BDF">
              <w:rPr>
                <w:rFonts w:asciiTheme="minorHAnsi" w:hAnsiTheme="minorHAnsi" w:cstheme="minorHAnsi"/>
                <w:spacing w:val="-2"/>
                <w:sz w:val="20"/>
                <w:szCs w:val="20"/>
              </w:rPr>
              <w:t>CAAT</w:t>
            </w:r>
            <w:r w:rsidRPr="00292BDF">
              <w:rPr>
                <w:rFonts w:asciiTheme="minorHAnsi" w:hAnsiTheme="minorHAnsi" w:cstheme="minorHAnsi"/>
                <w:spacing w:val="-2"/>
                <w:sz w:val="20"/>
                <w:szCs w:val="20"/>
              </w:rPr>
              <w:t xml:space="preserve"> invoices are issued via post</w:t>
            </w:r>
            <w:r w:rsidRPr="00292BDF">
              <w:rPr>
                <w:rFonts w:asciiTheme="minorHAnsi" w:hAnsiTheme="minorHAnsi" w:cstheme="minorHAnsi"/>
                <w:spacing w:val="-2"/>
                <w:sz w:val="20"/>
                <w:szCs w:val="20"/>
                <w:cs/>
                <w:lang w:bidi="th-TH"/>
              </w:rPr>
              <w:t>-</w:t>
            </w:r>
            <w:r w:rsidRPr="00292BDF">
              <w:rPr>
                <w:rFonts w:asciiTheme="minorHAnsi" w:hAnsiTheme="minorHAnsi" w:cstheme="minorHAnsi"/>
                <w:spacing w:val="-2"/>
                <w:sz w:val="20"/>
                <w:szCs w:val="20"/>
              </w:rPr>
              <w:t>mail to the address provided here</w:t>
            </w:r>
            <w:r w:rsidRPr="00292BDF">
              <w:rPr>
                <w:rFonts w:asciiTheme="minorHAnsi" w:hAnsiTheme="minorHAnsi" w:cstheme="minorHAnsi"/>
                <w:spacing w:val="-2"/>
                <w:sz w:val="20"/>
                <w:szCs w:val="20"/>
                <w:cs/>
                <w:lang w:bidi="th-TH"/>
              </w:rPr>
              <w:t>.)</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49"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Company Name</w:t>
            </w:r>
          </w:p>
        </w:tc>
        <w:tc>
          <w:tcPr>
            <w:tcW w:w="5968" w:type="dxa"/>
            <w:gridSpan w:val="3"/>
            <w:tcBorders>
              <w:top w:val="single" w:sz="4" w:space="0" w:color="auto"/>
              <w:left w:val="single" w:sz="4" w:space="0" w:color="auto"/>
              <w:bottom w:val="single" w:sz="4" w:space="0" w:color="auto"/>
              <w:right w:val="single" w:sz="4" w:space="0" w:color="auto"/>
            </w:tcBorders>
          </w:tcPr>
          <w:p w14:paraId="63D0894A" w14:textId="769CA049" w:rsidR="00607DE9" w:rsidRPr="003163B6" w:rsidRDefault="00607DE9" w:rsidP="00FE10B8">
            <w:pPr>
              <w:rPr>
                <w:rFonts w:asciiTheme="minorHAnsi" w:hAnsiTheme="minorHAnsi" w:cstheme="minorHAnsi"/>
                <w:color w:val="808080" w:themeColor="background1" w:themeShade="80"/>
                <w:sz w:val="20"/>
                <w:szCs w:val="20"/>
              </w:rPr>
            </w:pPr>
          </w:p>
        </w:tc>
      </w:tr>
      <w:tr w:rsidR="00607DE9" w:rsidRPr="003163B6" w14:paraId="63D0894F"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4C" w14:textId="77777777" w:rsidR="00607DE9" w:rsidRPr="003163B6" w:rsidRDefault="00607DE9"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14:paraId="63D0894D" w14:textId="3C2BE4BC"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N</w:t>
            </w:r>
            <w:r w:rsidR="00D4117B" w:rsidRPr="003163B6">
              <w:rPr>
                <w:rFonts w:asciiTheme="minorHAnsi" w:hAnsiTheme="minorHAnsi" w:cstheme="minorHAnsi"/>
                <w:sz w:val="20"/>
                <w:szCs w:val="20"/>
              </w:rPr>
              <w:t>umber</w:t>
            </w:r>
          </w:p>
        </w:tc>
        <w:tc>
          <w:tcPr>
            <w:tcW w:w="5968" w:type="dxa"/>
            <w:gridSpan w:val="3"/>
            <w:tcBorders>
              <w:top w:val="single" w:sz="4" w:space="0" w:color="auto"/>
              <w:left w:val="single" w:sz="4" w:space="0" w:color="auto"/>
              <w:bottom w:val="single" w:sz="4" w:space="0" w:color="auto"/>
              <w:right w:val="single" w:sz="4" w:space="0" w:color="auto"/>
            </w:tcBorders>
          </w:tcPr>
          <w:p w14:paraId="63D0894E" w14:textId="77777777" w:rsidR="00607DE9" w:rsidRPr="003163B6" w:rsidRDefault="00607DE9" w:rsidP="00FE10B8">
            <w:pPr>
              <w:rPr>
                <w:rFonts w:asciiTheme="minorHAnsi" w:hAnsiTheme="minorHAnsi" w:cstheme="minorHAnsi"/>
                <w:sz w:val="20"/>
                <w:szCs w:val="20"/>
              </w:rPr>
            </w:pPr>
          </w:p>
        </w:tc>
      </w:tr>
      <w:tr w:rsidR="002B66C3" w:rsidRPr="003163B6" w14:paraId="63D08957"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54" w14:textId="77777777" w:rsidR="002B66C3" w:rsidRPr="003163B6" w:rsidRDefault="002B66C3"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55" w14:textId="350F12B1" w:rsidR="002B66C3" w:rsidRPr="003163B6" w:rsidRDefault="002B66C3" w:rsidP="00FE10B8">
            <w:pPr>
              <w:rPr>
                <w:rFonts w:asciiTheme="minorHAnsi" w:hAnsiTheme="minorHAnsi" w:cstheme="minorHAnsi"/>
                <w:sz w:val="20"/>
                <w:szCs w:val="20"/>
              </w:rPr>
            </w:pPr>
            <w:r w:rsidRPr="003163B6">
              <w:rPr>
                <w:rFonts w:asciiTheme="minorHAnsi" w:hAnsiTheme="minorHAnsi" w:cstheme="minorHAnsi"/>
                <w:sz w:val="20"/>
                <w:szCs w:val="20"/>
              </w:rPr>
              <w:t>Address</w:t>
            </w:r>
            <w:r w:rsidR="00292BDF">
              <w:rPr>
                <w:rFonts w:asciiTheme="minorHAnsi" w:hAnsiTheme="minorHAnsi" w:cstheme="minorHAnsi"/>
                <w:sz w:val="20"/>
                <w:szCs w:val="20"/>
              </w:rPr>
              <w:t xml:space="preserve"> and </w:t>
            </w:r>
            <w:r w:rsidR="00292BDF" w:rsidRPr="003163B6">
              <w:rPr>
                <w:rFonts w:asciiTheme="minorHAnsi" w:hAnsiTheme="minorHAnsi" w:cstheme="minorHAnsi"/>
                <w:sz w:val="20"/>
                <w:szCs w:val="20"/>
              </w:rPr>
              <w:t>PO Box</w:t>
            </w:r>
          </w:p>
        </w:tc>
        <w:tc>
          <w:tcPr>
            <w:tcW w:w="5968" w:type="dxa"/>
            <w:gridSpan w:val="3"/>
            <w:tcBorders>
              <w:top w:val="single" w:sz="4" w:space="0" w:color="auto"/>
              <w:left w:val="single" w:sz="4" w:space="0" w:color="auto"/>
              <w:bottom w:val="single" w:sz="4" w:space="0" w:color="auto"/>
              <w:right w:val="single" w:sz="4" w:space="0" w:color="auto"/>
            </w:tcBorders>
          </w:tcPr>
          <w:p w14:paraId="63D08956" w14:textId="77777777" w:rsidR="002B66C3" w:rsidRPr="003163B6" w:rsidRDefault="002B66C3" w:rsidP="00FE10B8">
            <w:pPr>
              <w:rPr>
                <w:rFonts w:asciiTheme="minorHAnsi" w:hAnsiTheme="minorHAnsi" w:cstheme="minorHAnsi"/>
                <w:sz w:val="20"/>
                <w:szCs w:val="20"/>
              </w:rPr>
            </w:pPr>
          </w:p>
        </w:tc>
      </w:tr>
      <w:tr w:rsidR="002B66C3" w:rsidRPr="003163B6" w14:paraId="63D0895B"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58" w14:textId="77777777" w:rsidR="002B66C3" w:rsidRPr="003163B6" w:rsidRDefault="002B66C3"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59" w14:textId="559E3ED5" w:rsidR="002B66C3" w:rsidRPr="003163B6" w:rsidRDefault="002B66C3" w:rsidP="00FE10B8">
            <w:pPr>
              <w:rPr>
                <w:rFonts w:asciiTheme="minorHAnsi" w:hAnsiTheme="minorHAnsi" w:cstheme="minorHAnsi"/>
                <w:sz w:val="20"/>
                <w:szCs w:val="20"/>
              </w:rPr>
            </w:pPr>
            <w:r w:rsidRPr="003163B6">
              <w:rPr>
                <w:rFonts w:asciiTheme="minorHAnsi" w:hAnsiTheme="minorHAnsi" w:cstheme="minorHAnsi"/>
                <w:sz w:val="20"/>
                <w:szCs w:val="20"/>
              </w:rPr>
              <w:t>City</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Province</w:t>
            </w:r>
          </w:p>
        </w:tc>
        <w:tc>
          <w:tcPr>
            <w:tcW w:w="5968" w:type="dxa"/>
            <w:gridSpan w:val="3"/>
            <w:tcBorders>
              <w:top w:val="single" w:sz="4" w:space="0" w:color="auto"/>
              <w:left w:val="single" w:sz="4" w:space="0" w:color="auto"/>
              <w:bottom w:val="single" w:sz="4" w:space="0" w:color="auto"/>
              <w:right w:val="single" w:sz="4" w:space="0" w:color="auto"/>
            </w:tcBorders>
          </w:tcPr>
          <w:p w14:paraId="63D0895A" w14:textId="77777777" w:rsidR="002B66C3" w:rsidRPr="003163B6" w:rsidRDefault="002B66C3" w:rsidP="00FE10B8">
            <w:pPr>
              <w:rPr>
                <w:rFonts w:asciiTheme="minorHAnsi" w:hAnsiTheme="minorHAnsi" w:cstheme="minorHAnsi"/>
                <w:sz w:val="20"/>
                <w:szCs w:val="20"/>
              </w:rPr>
            </w:pPr>
          </w:p>
        </w:tc>
      </w:tr>
      <w:tr w:rsidR="00607DE9" w:rsidRPr="003163B6" w14:paraId="63D0895F"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5C" w14:textId="77777777" w:rsidR="00607DE9" w:rsidRPr="003163B6" w:rsidRDefault="00607DE9"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14:paraId="63D0895D"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Country</w:t>
            </w:r>
          </w:p>
        </w:tc>
        <w:tc>
          <w:tcPr>
            <w:tcW w:w="5968" w:type="dxa"/>
            <w:gridSpan w:val="3"/>
            <w:tcBorders>
              <w:top w:val="single" w:sz="4" w:space="0" w:color="auto"/>
              <w:left w:val="single" w:sz="4" w:space="0" w:color="auto"/>
              <w:bottom w:val="single" w:sz="4" w:space="0" w:color="auto"/>
              <w:right w:val="single" w:sz="4" w:space="0" w:color="auto"/>
            </w:tcBorders>
          </w:tcPr>
          <w:p w14:paraId="63D0895E" w14:textId="77777777" w:rsidR="00607DE9" w:rsidRPr="003163B6" w:rsidRDefault="00607DE9" w:rsidP="00FE10B8">
            <w:pPr>
              <w:rPr>
                <w:rFonts w:asciiTheme="minorHAnsi" w:hAnsiTheme="minorHAnsi" w:cstheme="minorHAnsi"/>
                <w:sz w:val="20"/>
                <w:szCs w:val="20"/>
              </w:rPr>
            </w:pPr>
          </w:p>
        </w:tc>
      </w:tr>
      <w:tr w:rsidR="004B6E23" w:rsidRPr="003163B6" w14:paraId="63D08964" w14:textId="77777777" w:rsidTr="00785732">
        <w:tblPrEx>
          <w:shd w:val="clear" w:color="auto" w:fill="auto"/>
        </w:tblPrEx>
        <w:trPr>
          <w:trHeight w:val="170"/>
        </w:trPr>
        <w:tc>
          <w:tcPr>
            <w:tcW w:w="2395" w:type="dxa"/>
            <w:vMerge w:val="restart"/>
            <w:tcBorders>
              <w:top w:val="single" w:sz="4" w:space="0" w:color="auto"/>
              <w:left w:val="single" w:sz="4" w:space="0" w:color="auto"/>
              <w:bottom w:val="single" w:sz="4" w:space="0" w:color="auto"/>
              <w:right w:val="single" w:sz="4" w:space="0" w:color="auto"/>
            </w:tcBorders>
          </w:tcPr>
          <w:p w14:paraId="63D08960" w14:textId="3D0C8314" w:rsidR="004B6E23" w:rsidRPr="003163B6" w:rsidRDefault="004B6E23" w:rsidP="004B6E23">
            <w:pPr>
              <w:rPr>
                <w:rFonts w:asciiTheme="minorHAnsi" w:hAnsiTheme="minorHAnsi" w:cstheme="minorHAnsi"/>
                <w:b/>
                <w:sz w:val="20"/>
                <w:szCs w:val="20"/>
              </w:rPr>
            </w:pPr>
            <w:r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2 Financial Contact</w:t>
            </w:r>
          </w:p>
          <w:p w14:paraId="63D08961" w14:textId="166314DF" w:rsidR="004B6E23" w:rsidRPr="003163B6" w:rsidRDefault="004B6E23" w:rsidP="004B6E23">
            <w:pPr>
              <w:rPr>
                <w:rFonts w:asciiTheme="minorHAnsi" w:hAnsiTheme="minorHAnsi" w:cstheme="minorHAnsi"/>
                <w:bCs/>
                <w:iCs/>
                <w:sz w:val="20"/>
                <w:szCs w:val="20"/>
              </w:rPr>
            </w:pP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person that will be contacted for all issues connected with the CAAT invoice</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s</w:t>
            </w:r>
            <w:r w:rsidRPr="003163B6">
              <w:rPr>
                <w:rFonts w:asciiTheme="minorHAnsi" w:hAnsiTheme="minorHAnsi" w:cstheme="minorHAnsi"/>
                <w:sz w:val="20"/>
                <w:szCs w:val="20"/>
                <w:cs/>
                <w:lang w:bidi="th-TH"/>
              </w:rPr>
              <w:t>)</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62" w14:textId="720DC008" w:rsidR="004B6E23" w:rsidRPr="003163B6" w:rsidRDefault="004B6E23" w:rsidP="004B6E23">
            <w:pPr>
              <w:rPr>
                <w:rFonts w:asciiTheme="minorHAnsi" w:hAnsiTheme="minorHAnsi" w:cstheme="minorHAnsi"/>
                <w:sz w:val="20"/>
                <w:szCs w:val="20"/>
              </w:rPr>
            </w:pPr>
            <w:r w:rsidRPr="003163B6">
              <w:rPr>
                <w:rFonts w:asciiTheme="minorHAnsi" w:hAnsiTheme="minorHAnsi" w:cstheme="minorHAnsi"/>
                <w:sz w:val="20"/>
                <w:szCs w:val="20"/>
              </w:rPr>
              <w:t>Name</w:t>
            </w:r>
          </w:p>
        </w:tc>
        <w:tc>
          <w:tcPr>
            <w:tcW w:w="5968" w:type="dxa"/>
            <w:gridSpan w:val="3"/>
            <w:tcBorders>
              <w:top w:val="single" w:sz="4" w:space="0" w:color="auto"/>
              <w:left w:val="single" w:sz="4" w:space="0" w:color="auto"/>
              <w:bottom w:val="single" w:sz="4" w:space="0" w:color="auto"/>
              <w:right w:val="single" w:sz="4" w:space="0" w:color="auto"/>
            </w:tcBorders>
          </w:tcPr>
          <w:p w14:paraId="63D08963" w14:textId="275974EE" w:rsidR="004B6E23" w:rsidRPr="003163B6" w:rsidRDefault="00EF0B12" w:rsidP="004B6E23">
            <w:pPr>
              <w:rPr>
                <w:rFonts w:asciiTheme="minorHAnsi" w:hAnsiTheme="minorHAnsi" w:cstheme="minorHAnsi"/>
                <w:sz w:val="20"/>
                <w:szCs w:val="20"/>
              </w:rPr>
            </w:pPr>
            <w:sdt>
              <w:sdtPr>
                <w:rPr>
                  <w:rFonts w:asciiTheme="minorHAnsi" w:hAnsiTheme="minorHAnsi" w:cstheme="minorHAnsi"/>
                  <w:sz w:val="20"/>
                  <w:szCs w:val="20"/>
                </w:rPr>
                <w:id w:val="-679581375"/>
                <w14:checkbox>
                  <w14:checked w14:val="0"/>
                  <w14:checkedState w14:val="2612" w14:font="MS Gothic"/>
                  <w14:uncheckedState w14:val="2610" w14:font="MS Gothic"/>
                </w14:checkbox>
              </w:sdtPr>
              <w:sdtEndPr/>
              <w:sdtContent>
                <w:r w:rsidR="004B6E23" w:rsidRPr="003163B6">
                  <w:rPr>
                    <w:rFonts w:ascii="Segoe UI Symbol" w:eastAsia="MS Gothic" w:hAnsi="Segoe UI Symbol" w:cs="Segoe UI Symbol"/>
                    <w:sz w:val="20"/>
                    <w:szCs w:val="20"/>
                  </w:rPr>
                  <w:t>☐</w:t>
                </w:r>
              </w:sdtContent>
            </w:sdt>
            <w:r w:rsidR="004B6E23" w:rsidRPr="003163B6">
              <w:rPr>
                <w:rFonts w:asciiTheme="minorHAnsi" w:hAnsiTheme="minorHAnsi" w:cstheme="minorHAnsi"/>
                <w:sz w:val="20"/>
                <w:szCs w:val="20"/>
              </w:rPr>
              <w:t xml:space="preserve"> Mr  </w:t>
            </w:r>
            <w:sdt>
              <w:sdtPr>
                <w:rPr>
                  <w:rFonts w:asciiTheme="minorHAnsi" w:hAnsiTheme="minorHAnsi" w:cstheme="minorHAnsi"/>
                  <w:sz w:val="20"/>
                  <w:szCs w:val="20"/>
                </w:rPr>
                <w:id w:val="693809303"/>
                <w14:checkbox>
                  <w14:checked w14:val="0"/>
                  <w14:checkedState w14:val="2612" w14:font="MS Gothic"/>
                  <w14:uncheckedState w14:val="2610" w14:font="MS Gothic"/>
                </w14:checkbox>
              </w:sdtPr>
              <w:sdtEndPr/>
              <w:sdtContent>
                <w:r w:rsidR="004B6E23" w:rsidRPr="003163B6">
                  <w:rPr>
                    <w:rFonts w:ascii="Segoe UI Symbol" w:eastAsia="MS Gothic" w:hAnsi="Segoe UI Symbol" w:cs="Segoe UI Symbol"/>
                    <w:sz w:val="20"/>
                    <w:szCs w:val="20"/>
                  </w:rPr>
                  <w:t>☐</w:t>
                </w:r>
              </w:sdtContent>
            </w:sdt>
            <w:r w:rsidR="004B6E23" w:rsidRPr="003163B6">
              <w:rPr>
                <w:rFonts w:asciiTheme="minorHAnsi" w:hAnsiTheme="minorHAnsi" w:cstheme="minorHAnsi"/>
                <w:sz w:val="20"/>
                <w:szCs w:val="20"/>
              </w:rPr>
              <w:t xml:space="preserve"> Ms</w:t>
            </w:r>
            <w:r w:rsidR="004B6E23">
              <w:rPr>
                <w:rFonts w:asciiTheme="minorHAnsi" w:hAnsiTheme="minorHAnsi" w:cstheme="minorHAnsi"/>
                <w:sz w:val="20"/>
                <w:szCs w:val="20"/>
              </w:rPr>
              <w:tab/>
            </w:r>
            <w:sdt>
              <w:sdtPr>
                <w:rPr>
                  <w:rFonts w:asciiTheme="minorHAnsi" w:hAnsiTheme="minorHAnsi" w:cstheme="minorHAnsi"/>
                  <w:sz w:val="20"/>
                  <w:szCs w:val="20"/>
                </w:rPr>
                <w:id w:val="-78137356"/>
                <w:placeholder>
                  <w:docPart w:val="5AB9C8DFCC5345EF907F26673D526747"/>
                </w:placeholder>
                <w:showingPlcHdr/>
              </w:sdtPr>
              <w:sdtEndPr/>
              <w:sdtContent>
                <w:r w:rsidR="00D23F1A" w:rsidRPr="00D23F1A">
                  <w:rPr>
                    <w:rStyle w:val="PlaceholderText"/>
                    <w:rFonts w:asciiTheme="minorHAnsi" w:hAnsiTheme="minorHAnsi" w:cstheme="minorHAnsi"/>
                    <w:i/>
                    <w:iCs/>
                    <w:sz w:val="20"/>
                    <w:szCs w:val="20"/>
                  </w:rPr>
                  <w:t>Full name and surname</w:t>
                </w:r>
              </w:sdtContent>
            </w:sdt>
          </w:p>
        </w:tc>
      </w:tr>
      <w:tr w:rsidR="00607DE9" w:rsidRPr="003163B6" w14:paraId="63D0896C"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69" w14:textId="77777777" w:rsidR="00607DE9" w:rsidRPr="003163B6" w:rsidRDefault="00607DE9"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6A"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Job title</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Position</w:t>
            </w:r>
          </w:p>
        </w:tc>
        <w:tc>
          <w:tcPr>
            <w:tcW w:w="5968" w:type="dxa"/>
            <w:gridSpan w:val="3"/>
            <w:tcBorders>
              <w:top w:val="single" w:sz="4" w:space="0" w:color="auto"/>
              <w:left w:val="single" w:sz="4" w:space="0" w:color="auto"/>
              <w:bottom w:val="single" w:sz="4" w:space="0" w:color="auto"/>
              <w:right w:val="single" w:sz="4" w:space="0" w:color="auto"/>
            </w:tcBorders>
          </w:tcPr>
          <w:p w14:paraId="63D0896B" w14:textId="77777777" w:rsidR="00607DE9" w:rsidRPr="003163B6" w:rsidRDefault="00607DE9" w:rsidP="00FE10B8">
            <w:pPr>
              <w:rPr>
                <w:rFonts w:asciiTheme="minorHAnsi" w:hAnsiTheme="minorHAnsi" w:cstheme="minorHAnsi"/>
                <w:sz w:val="20"/>
                <w:szCs w:val="20"/>
              </w:rPr>
            </w:pPr>
          </w:p>
        </w:tc>
      </w:tr>
      <w:tr w:rsidR="00607DE9" w:rsidRPr="003163B6" w14:paraId="63D08970"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6D" w14:textId="77777777" w:rsidR="00607DE9" w:rsidRPr="003163B6" w:rsidRDefault="00607DE9"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6E"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Phone</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Fax</w:t>
            </w:r>
          </w:p>
        </w:tc>
        <w:tc>
          <w:tcPr>
            <w:tcW w:w="5968" w:type="dxa"/>
            <w:gridSpan w:val="3"/>
            <w:tcBorders>
              <w:top w:val="single" w:sz="4" w:space="0" w:color="auto"/>
              <w:left w:val="single" w:sz="4" w:space="0" w:color="auto"/>
              <w:bottom w:val="single" w:sz="4" w:space="0" w:color="auto"/>
              <w:right w:val="single" w:sz="4" w:space="0" w:color="auto"/>
            </w:tcBorders>
          </w:tcPr>
          <w:p w14:paraId="63D0896F" w14:textId="77777777" w:rsidR="00607DE9" w:rsidRPr="003163B6" w:rsidRDefault="00607DE9" w:rsidP="00FE10B8">
            <w:pPr>
              <w:rPr>
                <w:rFonts w:asciiTheme="minorHAnsi" w:hAnsiTheme="minorHAnsi" w:cstheme="minorHAnsi"/>
                <w:sz w:val="20"/>
                <w:szCs w:val="20"/>
              </w:rPr>
            </w:pPr>
          </w:p>
        </w:tc>
      </w:tr>
      <w:tr w:rsidR="00607DE9" w:rsidRPr="003163B6" w14:paraId="63D08974"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71" w14:textId="77777777" w:rsidR="00607DE9" w:rsidRPr="003163B6" w:rsidRDefault="00607DE9" w:rsidP="00FE10B8">
            <w:pPr>
              <w:pStyle w:val="Heading2"/>
              <w:numPr>
                <w:ilvl w:val="1"/>
                <w:numId w:val="3"/>
              </w:numPr>
              <w:spacing w:before="0" w:after="0"/>
              <w:ind w:left="0"/>
              <w:rPr>
                <w:rFonts w:asciiTheme="minorHAnsi" w:hAnsiTheme="minorHAnsi" w:cstheme="minorHAnsi"/>
                <w:bCs w:val="0"/>
                <w:i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72"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Email</w:t>
            </w:r>
          </w:p>
        </w:tc>
        <w:tc>
          <w:tcPr>
            <w:tcW w:w="5968" w:type="dxa"/>
            <w:gridSpan w:val="3"/>
            <w:tcBorders>
              <w:top w:val="single" w:sz="4" w:space="0" w:color="auto"/>
              <w:left w:val="single" w:sz="4" w:space="0" w:color="auto"/>
              <w:bottom w:val="single" w:sz="4" w:space="0" w:color="auto"/>
              <w:right w:val="single" w:sz="4" w:space="0" w:color="auto"/>
            </w:tcBorders>
          </w:tcPr>
          <w:p w14:paraId="63D08973" w14:textId="77777777" w:rsidR="00607DE9" w:rsidRPr="001459D7" w:rsidRDefault="00607DE9" w:rsidP="00FE10B8">
            <w:pPr>
              <w:rPr>
                <w:rFonts w:asciiTheme="minorHAnsi" w:hAnsiTheme="minorHAnsi" w:cstheme="minorHAnsi"/>
                <w:sz w:val="20"/>
                <w:szCs w:val="20"/>
                <w:lang w:val="en-US"/>
              </w:rPr>
            </w:pPr>
          </w:p>
        </w:tc>
      </w:tr>
      <w:tr w:rsidR="00607DE9" w:rsidRPr="003163B6" w14:paraId="63D08978" w14:textId="77777777" w:rsidTr="00785732">
        <w:tblPrEx>
          <w:shd w:val="clear" w:color="auto" w:fill="auto"/>
        </w:tblPrEx>
        <w:trPr>
          <w:trHeight w:val="170"/>
        </w:trPr>
        <w:tc>
          <w:tcPr>
            <w:tcW w:w="2395" w:type="dxa"/>
            <w:tcBorders>
              <w:top w:val="single" w:sz="4" w:space="0" w:color="auto"/>
              <w:left w:val="single" w:sz="4" w:space="0" w:color="auto"/>
              <w:bottom w:val="single" w:sz="4" w:space="0" w:color="auto"/>
              <w:right w:val="single" w:sz="4" w:space="0" w:color="auto"/>
            </w:tcBorders>
          </w:tcPr>
          <w:p w14:paraId="63D08975" w14:textId="33E89E17" w:rsidR="00607DE9" w:rsidRPr="003163B6" w:rsidRDefault="00607DE9" w:rsidP="00FE10B8">
            <w:pPr>
              <w:ind w:left="47"/>
              <w:rPr>
                <w:rFonts w:asciiTheme="minorHAnsi" w:hAnsiTheme="minorHAnsi" w:cstheme="minorHAnsi"/>
                <w:bCs/>
                <w:iCs/>
                <w:sz w:val="20"/>
                <w:szCs w:val="20"/>
              </w:rPr>
            </w:pPr>
            <w:r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00B02AC9" w:rsidRPr="003163B6">
              <w:rPr>
                <w:rFonts w:asciiTheme="minorHAnsi" w:hAnsiTheme="minorHAnsi" w:cstheme="minorHAnsi"/>
                <w:b/>
                <w:sz w:val="20"/>
                <w:szCs w:val="20"/>
              </w:rPr>
              <w:t>2</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3 Invoice Recipient</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76"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Email</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77" w14:textId="77777777" w:rsidR="00607DE9" w:rsidRPr="003163B6" w:rsidRDefault="00607DE9" w:rsidP="00FE10B8">
            <w:pPr>
              <w:rPr>
                <w:rFonts w:asciiTheme="minorHAnsi" w:hAnsiTheme="minorHAnsi" w:cstheme="minorHAnsi"/>
                <w:sz w:val="20"/>
                <w:szCs w:val="20"/>
              </w:rPr>
            </w:pPr>
          </w:p>
        </w:tc>
      </w:tr>
      <w:tr w:rsidR="00607DE9" w:rsidRPr="003163B6" w14:paraId="63D0897C" w14:textId="77777777" w:rsidTr="00785732">
        <w:tblPrEx>
          <w:shd w:val="clear" w:color="auto" w:fill="auto"/>
        </w:tblPrEx>
        <w:trPr>
          <w:trHeight w:val="170"/>
        </w:trPr>
        <w:tc>
          <w:tcPr>
            <w:tcW w:w="2395" w:type="dxa"/>
            <w:vMerge w:val="restart"/>
            <w:tcBorders>
              <w:top w:val="single" w:sz="4" w:space="0" w:color="auto"/>
              <w:left w:val="single" w:sz="4" w:space="0" w:color="auto"/>
              <w:bottom w:val="single" w:sz="4" w:space="0" w:color="auto"/>
              <w:right w:val="single" w:sz="4" w:space="0" w:color="auto"/>
            </w:tcBorders>
          </w:tcPr>
          <w:p w14:paraId="63D08979" w14:textId="496CE4CE" w:rsidR="00607DE9" w:rsidRPr="003163B6" w:rsidRDefault="00607DE9" w:rsidP="0012676B">
            <w:pPr>
              <w:pStyle w:val="Heading3"/>
              <w:keepNext w:val="0"/>
              <w:numPr>
                <w:ilvl w:val="0"/>
                <w:numId w:val="0"/>
              </w:numPr>
              <w:spacing w:before="0" w:after="0"/>
              <w:ind w:left="34"/>
              <w:rPr>
                <w:rFonts w:asciiTheme="minorHAnsi" w:hAnsiTheme="minorHAnsi" w:cstheme="minorHAnsi"/>
                <w:bCs w:val="0"/>
                <w:sz w:val="20"/>
                <w:szCs w:val="20"/>
                <w:lang w:val="en-GB"/>
              </w:rPr>
            </w:pPr>
            <w:r w:rsidRPr="003163B6">
              <w:rPr>
                <w:rFonts w:asciiTheme="minorHAnsi" w:hAnsiTheme="minorHAnsi" w:cstheme="minorHAnsi"/>
                <w:bCs w:val="0"/>
                <w:i w:val="0"/>
                <w:iCs/>
                <w:sz w:val="20"/>
                <w:szCs w:val="20"/>
                <w:lang w:val="en-GB"/>
              </w:rPr>
              <w:t>2</w:t>
            </w:r>
            <w:r w:rsidRPr="003163B6">
              <w:rPr>
                <w:rFonts w:asciiTheme="minorHAnsi" w:hAnsiTheme="minorHAnsi" w:cstheme="minorHAnsi"/>
                <w:bCs w:val="0"/>
                <w:i w:val="0"/>
                <w:iCs/>
                <w:sz w:val="20"/>
                <w:szCs w:val="20"/>
                <w:cs/>
                <w:lang w:val="en-GB" w:bidi="th-TH"/>
              </w:rPr>
              <w:t>.</w:t>
            </w:r>
            <w:r w:rsidR="00B02AC9" w:rsidRPr="003163B6">
              <w:rPr>
                <w:rFonts w:asciiTheme="minorHAnsi" w:hAnsiTheme="minorHAnsi" w:cstheme="minorHAnsi"/>
                <w:bCs w:val="0"/>
                <w:i w:val="0"/>
                <w:iCs/>
                <w:sz w:val="20"/>
                <w:szCs w:val="20"/>
                <w:lang w:val="en-GB"/>
              </w:rPr>
              <w:t>2</w:t>
            </w:r>
            <w:r w:rsidRPr="003163B6">
              <w:rPr>
                <w:rFonts w:asciiTheme="minorHAnsi" w:hAnsiTheme="minorHAnsi" w:cstheme="minorHAnsi"/>
                <w:bCs w:val="0"/>
                <w:i w:val="0"/>
                <w:iCs/>
                <w:sz w:val="20"/>
                <w:szCs w:val="20"/>
                <w:cs/>
                <w:lang w:val="en-GB" w:bidi="th-TH"/>
              </w:rPr>
              <w:t>.</w:t>
            </w:r>
            <w:r w:rsidRPr="003163B6">
              <w:rPr>
                <w:rFonts w:asciiTheme="minorHAnsi" w:hAnsiTheme="minorHAnsi" w:cstheme="minorHAnsi"/>
                <w:bCs w:val="0"/>
                <w:i w:val="0"/>
                <w:iCs/>
                <w:sz w:val="20"/>
                <w:szCs w:val="20"/>
                <w:lang w:val="en-GB"/>
              </w:rPr>
              <w:t>4</w:t>
            </w:r>
            <w:r w:rsidRPr="003163B6">
              <w:rPr>
                <w:rFonts w:asciiTheme="minorHAnsi" w:hAnsiTheme="minorHAnsi" w:cstheme="minorHAnsi"/>
                <w:i w:val="0"/>
                <w:iCs/>
                <w:sz w:val="20"/>
                <w:szCs w:val="20"/>
                <w:lang w:val="en-GB"/>
              </w:rPr>
              <w:t xml:space="preserve"> Shipping Address</w:t>
            </w:r>
            <w:r w:rsidRPr="003163B6">
              <w:rPr>
                <w:rFonts w:asciiTheme="minorHAnsi" w:hAnsiTheme="minorHAnsi" w:cstheme="minorHAnsi"/>
                <w:iCs/>
                <w:sz w:val="20"/>
                <w:szCs w:val="20"/>
                <w:cs/>
                <w:lang w:val="en-GB" w:bidi="th-TH"/>
              </w:rPr>
              <w:t xml:space="preserve"> </w:t>
            </w:r>
            <w:r w:rsidRPr="003163B6">
              <w:rPr>
                <w:rFonts w:asciiTheme="minorHAnsi" w:eastAsia="Times New Roman" w:hAnsiTheme="minorHAnsi" w:cstheme="minorHAnsi"/>
                <w:b w:val="0"/>
                <w:bCs w:val="0"/>
                <w:i w:val="0"/>
                <w:color w:val="auto"/>
                <w:sz w:val="20"/>
                <w:szCs w:val="20"/>
                <w:cs/>
                <w:lang w:val="en-GB" w:bidi="th-TH"/>
              </w:rPr>
              <w:t>(</w:t>
            </w:r>
            <w:r w:rsidRPr="003163B6">
              <w:rPr>
                <w:rFonts w:asciiTheme="minorHAnsi" w:eastAsia="Times New Roman" w:hAnsiTheme="minorHAnsi" w:cstheme="minorHAnsi"/>
                <w:b w:val="0"/>
                <w:bCs w:val="0"/>
                <w:i w:val="0"/>
                <w:color w:val="auto"/>
                <w:sz w:val="20"/>
                <w:szCs w:val="20"/>
                <w:lang w:val="en-GB"/>
              </w:rPr>
              <w:t xml:space="preserve">postal address for the shipping of original </w:t>
            </w:r>
            <w:r w:rsidR="007532B7" w:rsidRPr="003163B6">
              <w:rPr>
                <w:rFonts w:asciiTheme="minorHAnsi" w:eastAsia="Times New Roman" w:hAnsiTheme="minorHAnsi" w:cstheme="minorHAnsi"/>
                <w:b w:val="0"/>
                <w:bCs w:val="0"/>
                <w:i w:val="0"/>
                <w:color w:val="auto"/>
                <w:sz w:val="20"/>
                <w:szCs w:val="20"/>
                <w:lang w:val="en-GB"/>
              </w:rPr>
              <w:t>CAAT</w:t>
            </w:r>
            <w:r w:rsidRPr="003163B6">
              <w:rPr>
                <w:rFonts w:asciiTheme="minorHAnsi" w:eastAsia="Times New Roman" w:hAnsiTheme="minorHAnsi" w:cstheme="minorHAnsi"/>
                <w:b w:val="0"/>
                <w:bCs w:val="0"/>
                <w:i w:val="0"/>
                <w:color w:val="auto"/>
                <w:sz w:val="20"/>
                <w:szCs w:val="20"/>
                <w:lang w:val="en-GB"/>
              </w:rPr>
              <w:t xml:space="preserve"> documents; if </w:t>
            </w:r>
            <w:r w:rsidR="00EF74EA">
              <w:rPr>
                <w:rFonts w:asciiTheme="minorHAnsi" w:eastAsia="Times New Roman" w:hAnsiTheme="minorHAnsi" w:cstheme="minorHAnsi"/>
                <w:b w:val="0"/>
                <w:bCs w:val="0"/>
                <w:i w:val="0"/>
                <w:color w:val="auto"/>
                <w:sz w:val="20"/>
                <w:szCs w:val="20"/>
                <w:lang w:val="en-GB"/>
              </w:rPr>
              <w:t>different</w:t>
            </w:r>
            <w:r w:rsidRPr="003163B6">
              <w:rPr>
                <w:rFonts w:asciiTheme="minorHAnsi" w:eastAsia="Times New Roman" w:hAnsiTheme="minorHAnsi" w:cstheme="minorHAnsi"/>
                <w:b w:val="0"/>
                <w:bCs w:val="0"/>
                <w:i w:val="0"/>
                <w:color w:val="auto"/>
                <w:sz w:val="20"/>
                <w:szCs w:val="20"/>
                <w:lang w:val="en-GB"/>
              </w:rPr>
              <w:t xml:space="preserve"> from 2</w:t>
            </w:r>
            <w:r w:rsidRPr="003163B6">
              <w:rPr>
                <w:rFonts w:asciiTheme="minorHAnsi" w:eastAsia="Times New Roman" w:hAnsiTheme="minorHAnsi" w:cstheme="minorHAnsi"/>
                <w:b w:val="0"/>
                <w:bCs w:val="0"/>
                <w:i w:val="0"/>
                <w:color w:val="auto"/>
                <w:sz w:val="20"/>
                <w:szCs w:val="20"/>
                <w:cs/>
                <w:lang w:val="en-GB" w:bidi="th-TH"/>
              </w:rPr>
              <w:t>.</w:t>
            </w:r>
            <w:r w:rsidRPr="003163B6">
              <w:rPr>
                <w:rFonts w:asciiTheme="minorHAnsi" w:eastAsia="Times New Roman" w:hAnsiTheme="minorHAnsi" w:cstheme="minorHAnsi"/>
                <w:b w:val="0"/>
                <w:bCs w:val="0"/>
                <w:i w:val="0"/>
                <w:color w:val="auto"/>
                <w:sz w:val="20"/>
                <w:szCs w:val="20"/>
                <w:lang w:val="en-GB"/>
              </w:rPr>
              <w:t>1</w:t>
            </w:r>
            <w:r w:rsidRPr="003163B6">
              <w:rPr>
                <w:rFonts w:asciiTheme="minorHAnsi" w:eastAsia="Times New Roman" w:hAnsiTheme="minorHAnsi" w:cstheme="minorHAnsi"/>
                <w:b w:val="0"/>
                <w:bCs w:val="0"/>
                <w:i w:val="0"/>
                <w:color w:val="auto"/>
                <w:sz w:val="20"/>
                <w:szCs w:val="20"/>
                <w:cs/>
                <w:lang w:val="en-GB" w:bidi="th-TH"/>
              </w:rPr>
              <w:t>)</w:t>
            </w:r>
          </w:p>
        </w:tc>
        <w:tc>
          <w:tcPr>
            <w:tcW w:w="2410" w:type="dxa"/>
            <w:gridSpan w:val="3"/>
            <w:tcBorders>
              <w:top w:val="single" w:sz="4" w:space="0" w:color="auto"/>
              <w:left w:val="single" w:sz="4" w:space="0" w:color="auto"/>
              <w:bottom w:val="single" w:sz="4" w:space="0" w:color="auto"/>
              <w:right w:val="single" w:sz="4" w:space="0" w:color="auto"/>
            </w:tcBorders>
          </w:tcPr>
          <w:p w14:paraId="63D0897A"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Company Name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7B" w14:textId="77777777" w:rsidR="00607DE9" w:rsidRPr="003163B6" w:rsidRDefault="00607DE9" w:rsidP="00FE10B8">
            <w:pPr>
              <w:rPr>
                <w:rFonts w:asciiTheme="minorHAnsi" w:hAnsiTheme="minorHAnsi" w:cstheme="minorHAnsi"/>
                <w:sz w:val="20"/>
                <w:szCs w:val="20"/>
              </w:rPr>
            </w:pPr>
          </w:p>
        </w:tc>
      </w:tr>
      <w:tr w:rsidR="00607DE9" w:rsidRPr="003163B6" w14:paraId="63D08980"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7D" w14:textId="77777777" w:rsidR="00607DE9" w:rsidRPr="003163B6" w:rsidRDefault="00607DE9"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14:paraId="63D0897E" w14:textId="67238A37" w:rsidR="00607DE9" w:rsidRPr="003163B6" w:rsidRDefault="00006239" w:rsidP="00FE10B8">
            <w:pPr>
              <w:rPr>
                <w:rFonts w:asciiTheme="minorHAnsi" w:hAnsiTheme="minorHAnsi" w:cstheme="minorHAnsi"/>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 xml:space="preserve">Number </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7F" w14:textId="77777777" w:rsidR="00607DE9" w:rsidRPr="00651F67" w:rsidRDefault="00607DE9" w:rsidP="00FE10B8">
            <w:pPr>
              <w:rPr>
                <w:rFonts w:asciiTheme="minorHAnsi" w:hAnsiTheme="minorHAnsi" w:cstheme="minorBidi"/>
                <w:sz w:val="20"/>
                <w:szCs w:val="25"/>
                <w:lang w:val="en-US" w:bidi="th-TH"/>
              </w:rPr>
            </w:pPr>
          </w:p>
        </w:tc>
      </w:tr>
      <w:tr w:rsidR="002B66C3" w:rsidRPr="003163B6" w14:paraId="63D08988"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85" w14:textId="77777777" w:rsidR="002B66C3" w:rsidRPr="003163B6" w:rsidRDefault="002B66C3"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86" w14:textId="1E604617" w:rsidR="002B66C3" w:rsidRPr="003163B6" w:rsidRDefault="002B66C3" w:rsidP="00FE10B8">
            <w:pPr>
              <w:rPr>
                <w:rFonts w:asciiTheme="minorHAnsi" w:hAnsiTheme="minorHAnsi" w:cstheme="minorHAnsi"/>
                <w:sz w:val="20"/>
                <w:szCs w:val="20"/>
              </w:rPr>
            </w:pPr>
            <w:r w:rsidRPr="003163B6">
              <w:rPr>
                <w:rFonts w:asciiTheme="minorHAnsi" w:hAnsiTheme="minorHAnsi" w:cstheme="minorHAnsi"/>
                <w:sz w:val="20"/>
                <w:szCs w:val="20"/>
              </w:rPr>
              <w:t>Address</w:t>
            </w:r>
            <w:r w:rsidR="00292BDF">
              <w:rPr>
                <w:rFonts w:asciiTheme="minorHAnsi" w:hAnsiTheme="minorHAnsi" w:cstheme="minorHAnsi"/>
                <w:sz w:val="20"/>
                <w:szCs w:val="20"/>
              </w:rPr>
              <w:t xml:space="preserve"> and PO Box</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87" w14:textId="77777777" w:rsidR="002B66C3" w:rsidRPr="003163B6" w:rsidRDefault="002B66C3" w:rsidP="00FE10B8">
            <w:pPr>
              <w:rPr>
                <w:rFonts w:asciiTheme="minorHAnsi" w:hAnsiTheme="minorHAnsi" w:cstheme="minorHAnsi"/>
                <w:sz w:val="20"/>
                <w:szCs w:val="20"/>
              </w:rPr>
            </w:pPr>
          </w:p>
        </w:tc>
      </w:tr>
      <w:tr w:rsidR="002B66C3" w:rsidRPr="003163B6" w14:paraId="63D0898C"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89" w14:textId="77777777" w:rsidR="002B66C3" w:rsidRPr="003163B6" w:rsidRDefault="002B66C3"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3D0898A" w14:textId="7E20E069" w:rsidR="002B66C3" w:rsidRPr="003163B6" w:rsidRDefault="002B66C3" w:rsidP="00FE10B8">
            <w:pPr>
              <w:rPr>
                <w:rFonts w:asciiTheme="minorHAnsi" w:hAnsiTheme="minorHAnsi" w:cstheme="minorHAnsi"/>
                <w:sz w:val="20"/>
                <w:szCs w:val="20"/>
              </w:rPr>
            </w:pPr>
            <w:r w:rsidRPr="003163B6">
              <w:rPr>
                <w:rFonts w:asciiTheme="minorHAnsi" w:hAnsiTheme="minorHAnsi" w:cstheme="minorHAnsi"/>
                <w:sz w:val="20"/>
                <w:szCs w:val="20"/>
              </w:rPr>
              <w:t>City</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Province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8B" w14:textId="77777777" w:rsidR="002B66C3" w:rsidRPr="003163B6" w:rsidRDefault="002B66C3" w:rsidP="00FE10B8">
            <w:pPr>
              <w:rPr>
                <w:rFonts w:asciiTheme="minorHAnsi" w:hAnsiTheme="minorHAnsi" w:cstheme="minorHAnsi"/>
                <w:sz w:val="20"/>
                <w:szCs w:val="20"/>
              </w:rPr>
            </w:pPr>
          </w:p>
        </w:tc>
      </w:tr>
      <w:tr w:rsidR="00607DE9" w:rsidRPr="003163B6" w14:paraId="63D08990" w14:textId="77777777" w:rsidTr="00785732">
        <w:tblPrEx>
          <w:shd w:val="clear" w:color="auto" w:fill="auto"/>
        </w:tblPrEx>
        <w:trPr>
          <w:trHeight w:val="170"/>
        </w:trPr>
        <w:tc>
          <w:tcPr>
            <w:tcW w:w="2395" w:type="dxa"/>
            <w:vMerge/>
            <w:tcBorders>
              <w:top w:val="single" w:sz="4" w:space="0" w:color="auto"/>
              <w:left w:val="single" w:sz="4" w:space="0" w:color="auto"/>
              <w:bottom w:val="single" w:sz="4" w:space="0" w:color="auto"/>
              <w:right w:val="single" w:sz="4" w:space="0" w:color="auto"/>
            </w:tcBorders>
          </w:tcPr>
          <w:p w14:paraId="63D0898D" w14:textId="77777777" w:rsidR="00607DE9" w:rsidRPr="003163B6" w:rsidRDefault="00607DE9" w:rsidP="00FE10B8">
            <w:pPr>
              <w:pStyle w:val="Heading3"/>
              <w:numPr>
                <w:ilvl w:val="2"/>
                <w:numId w:val="3"/>
              </w:numPr>
              <w:spacing w:before="0" w:after="0"/>
              <w:ind w:left="57"/>
              <w:rPr>
                <w:rFonts w:asciiTheme="minorHAnsi" w:hAnsiTheme="minorHAnsi" w:cstheme="minorHAnsi"/>
                <w:bCs w:val="0"/>
                <w:sz w:val="20"/>
                <w:szCs w:val="20"/>
                <w:lang w:val="en-GB"/>
              </w:rPr>
            </w:pPr>
          </w:p>
        </w:tc>
        <w:tc>
          <w:tcPr>
            <w:tcW w:w="2410" w:type="dxa"/>
            <w:gridSpan w:val="3"/>
            <w:tcBorders>
              <w:top w:val="single" w:sz="4" w:space="0" w:color="auto"/>
              <w:left w:val="single" w:sz="4" w:space="0" w:color="auto"/>
              <w:bottom w:val="single" w:sz="4" w:space="0" w:color="auto"/>
              <w:right w:val="single" w:sz="4" w:space="0" w:color="auto"/>
            </w:tcBorders>
          </w:tcPr>
          <w:p w14:paraId="63D0898E" w14:textId="77777777" w:rsidR="00607DE9" w:rsidRPr="003163B6" w:rsidRDefault="00607DE9" w:rsidP="00FE10B8">
            <w:pPr>
              <w:rPr>
                <w:rFonts w:asciiTheme="minorHAnsi" w:hAnsiTheme="minorHAnsi" w:cstheme="minorHAnsi"/>
                <w:sz w:val="20"/>
                <w:szCs w:val="20"/>
              </w:rPr>
            </w:pPr>
            <w:r w:rsidRPr="003163B6">
              <w:rPr>
                <w:rFonts w:asciiTheme="minorHAnsi" w:hAnsiTheme="minorHAnsi" w:cstheme="minorHAnsi"/>
                <w:sz w:val="20"/>
                <w:szCs w:val="20"/>
              </w:rPr>
              <w:t>Country</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98F" w14:textId="77777777" w:rsidR="00607DE9" w:rsidRPr="003163B6" w:rsidRDefault="00607DE9" w:rsidP="00FE10B8">
            <w:pPr>
              <w:rPr>
                <w:rFonts w:asciiTheme="minorHAnsi" w:hAnsiTheme="minorHAnsi" w:cstheme="minorHAnsi"/>
                <w:sz w:val="20"/>
                <w:szCs w:val="20"/>
              </w:rPr>
            </w:pPr>
          </w:p>
        </w:tc>
      </w:tr>
      <w:tr w:rsidR="00561AE0" w:rsidRPr="00561AE0" w14:paraId="48F22BB0" w14:textId="77777777" w:rsidTr="00785732">
        <w:tblPrEx>
          <w:shd w:val="clear" w:color="auto" w:fill="auto"/>
        </w:tblPrEx>
        <w:trPr>
          <w:trHeight w:val="172"/>
        </w:trPr>
        <w:tc>
          <w:tcPr>
            <w:tcW w:w="10773" w:type="dxa"/>
            <w:gridSpan w:val="7"/>
            <w:tcBorders>
              <w:top w:val="single" w:sz="4" w:space="0" w:color="auto"/>
              <w:left w:val="nil"/>
              <w:bottom w:val="single" w:sz="4" w:space="0" w:color="auto"/>
              <w:right w:val="nil"/>
            </w:tcBorders>
            <w:vAlign w:val="center"/>
          </w:tcPr>
          <w:p w14:paraId="3F62B623" w14:textId="77777777" w:rsidR="00561AE0" w:rsidRPr="00561AE0" w:rsidRDefault="00561AE0" w:rsidP="00FE10B8">
            <w:pPr>
              <w:jc w:val="center"/>
              <w:rPr>
                <w:rFonts w:asciiTheme="minorHAnsi" w:hAnsiTheme="minorHAnsi" w:cstheme="minorHAnsi"/>
                <w:sz w:val="10"/>
                <w:szCs w:val="10"/>
                <w:cs/>
                <w:lang w:bidi="th-TH"/>
              </w:rPr>
            </w:pPr>
          </w:p>
        </w:tc>
      </w:tr>
      <w:tr w:rsidR="00C70303" w:rsidRPr="003163B6" w14:paraId="63D08993" w14:textId="77777777" w:rsidTr="00785732">
        <w:tblPrEx>
          <w:shd w:val="clear" w:color="auto" w:fill="auto"/>
        </w:tblPrEx>
        <w:trPr>
          <w:trHeight w:val="284"/>
        </w:trPr>
        <w:tc>
          <w:tcPr>
            <w:tcW w:w="1077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D08992" w14:textId="510B3D97" w:rsidR="00C70303" w:rsidRPr="003163B6" w:rsidRDefault="00C70303" w:rsidP="00B66A8D">
            <w:pPr>
              <w:rPr>
                <w:rFonts w:asciiTheme="minorHAnsi" w:hAnsiTheme="minorHAnsi" w:cstheme="minorHAnsi"/>
                <w:b/>
                <w:sz w:val="20"/>
                <w:szCs w:val="20"/>
              </w:rPr>
            </w:pPr>
            <w:r w:rsidRPr="003163B6">
              <w:rPr>
                <w:rFonts w:asciiTheme="minorHAnsi" w:hAnsiTheme="minorHAnsi" w:cstheme="minorHAnsi"/>
                <w:sz w:val="20"/>
                <w:szCs w:val="20"/>
                <w:cs/>
                <w:lang w:bidi="th-TH"/>
              </w:rPr>
              <w:br w:type="page"/>
            </w:r>
            <w:r w:rsidR="00B66A8D" w:rsidRPr="003163B6">
              <w:rPr>
                <w:rFonts w:asciiTheme="minorHAnsi" w:hAnsiTheme="minorHAnsi" w:cstheme="minorHAnsi"/>
                <w:b/>
                <w:sz w:val="20"/>
                <w:szCs w:val="20"/>
              </w:rPr>
              <w:t>3</w:t>
            </w:r>
            <w:r w:rsidR="00B66A8D" w:rsidRPr="003163B6">
              <w:rPr>
                <w:rFonts w:asciiTheme="minorHAnsi" w:hAnsiTheme="minorHAnsi" w:cstheme="minorHAnsi"/>
                <w:b/>
                <w:bCs/>
                <w:sz w:val="20"/>
                <w:szCs w:val="20"/>
                <w:cs/>
                <w:lang w:bidi="th-TH"/>
              </w:rPr>
              <w:t xml:space="preserve">. </w:t>
            </w:r>
            <w:r w:rsidR="00B66A8D" w:rsidRPr="003163B6">
              <w:rPr>
                <w:rFonts w:asciiTheme="minorHAnsi" w:hAnsiTheme="minorHAnsi" w:cstheme="minorHAnsi"/>
                <w:b/>
                <w:sz w:val="20"/>
                <w:szCs w:val="20"/>
              </w:rPr>
              <w:t xml:space="preserve">References </w:t>
            </w:r>
            <w:proofErr w:type="gramStart"/>
            <w:r w:rsidR="00B66A8D" w:rsidRPr="003163B6">
              <w:rPr>
                <w:rFonts w:asciiTheme="minorHAnsi" w:hAnsiTheme="minorHAnsi" w:cstheme="minorHAnsi"/>
                <w:b/>
                <w:sz w:val="20"/>
                <w:szCs w:val="20"/>
              </w:rPr>
              <w:t>certificate</w:t>
            </w:r>
            <w:r w:rsidR="000F7D43">
              <w:rPr>
                <w:rFonts w:asciiTheme="minorHAnsi" w:hAnsiTheme="minorHAnsi" w:cstheme="minorHAnsi"/>
                <w:b/>
                <w:sz w:val="20"/>
                <w:szCs w:val="20"/>
              </w:rPr>
              <w:t>s</w:t>
            </w:r>
            <w:r w:rsidR="00B66A8D" w:rsidRPr="003163B6">
              <w:rPr>
                <w:rFonts w:asciiTheme="minorHAnsi" w:hAnsiTheme="minorHAnsi" w:cstheme="minorHAnsi"/>
                <w:b/>
                <w:sz w:val="20"/>
                <w:szCs w:val="20"/>
              </w:rPr>
              <w:t xml:space="preserve">  </w:t>
            </w:r>
            <w:r w:rsidR="00B66A8D" w:rsidRPr="003163B6">
              <w:rPr>
                <w:rFonts w:asciiTheme="minorHAnsi" w:hAnsiTheme="minorHAnsi" w:cstheme="minorHAnsi"/>
                <w:b/>
                <w:bCs/>
                <w:sz w:val="20"/>
                <w:szCs w:val="20"/>
                <w:cs/>
                <w:lang w:bidi="th-TH"/>
              </w:rPr>
              <w:t>(</w:t>
            </w:r>
            <w:proofErr w:type="gramEnd"/>
            <w:r w:rsidR="00B66A8D" w:rsidRPr="003163B6">
              <w:rPr>
                <w:rFonts w:asciiTheme="minorHAnsi" w:hAnsiTheme="minorHAnsi" w:cstheme="minorHAnsi"/>
                <w:b/>
                <w:sz w:val="20"/>
                <w:szCs w:val="20"/>
              </w:rPr>
              <w:t>e</w:t>
            </w:r>
            <w:r w:rsidR="00B66A8D" w:rsidRPr="003163B6">
              <w:rPr>
                <w:rFonts w:asciiTheme="minorHAnsi" w:hAnsiTheme="minorHAnsi" w:cstheme="minorHAnsi"/>
                <w:b/>
                <w:bCs/>
                <w:sz w:val="20"/>
                <w:szCs w:val="20"/>
                <w:cs/>
                <w:lang w:bidi="th-TH"/>
              </w:rPr>
              <w:t>.</w:t>
            </w:r>
            <w:r w:rsidR="00B66A8D" w:rsidRPr="003163B6">
              <w:rPr>
                <w:rFonts w:asciiTheme="minorHAnsi" w:hAnsiTheme="minorHAnsi" w:cstheme="minorHAnsi"/>
                <w:b/>
                <w:sz w:val="20"/>
                <w:szCs w:val="20"/>
              </w:rPr>
              <w:t>g</w:t>
            </w:r>
            <w:r w:rsidR="00B66A8D" w:rsidRPr="003163B6">
              <w:rPr>
                <w:rFonts w:asciiTheme="minorHAnsi" w:hAnsiTheme="minorHAnsi" w:cstheme="minorHAnsi"/>
                <w:b/>
                <w:bCs/>
                <w:sz w:val="20"/>
                <w:szCs w:val="20"/>
                <w:cs/>
                <w:lang w:bidi="th-TH"/>
              </w:rPr>
              <w:t xml:space="preserve">. </w:t>
            </w:r>
            <w:r w:rsidR="00B66A8D" w:rsidRPr="003163B6">
              <w:rPr>
                <w:rFonts w:asciiTheme="minorHAnsi" w:hAnsiTheme="minorHAnsi" w:cstheme="minorHAnsi"/>
                <w:b/>
                <w:sz w:val="20"/>
                <w:szCs w:val="20"/>
              </w:rPr>
              <w:t>CAAT, NAA, EASA, FAA, TC CANADA</w:t>
            </w:r>
            <w:r w:rsidR="00B66A8D" w:rsidRPr="003163B6">
              <w:rPr>
                <w:rFonts w:asciiTheme="minorHAnsi" w:hAnsiTheme="minorHAnsi" w:cstheme="minorHAnsi"/>
                <w:b/>
                <w:bCs/>
                <w:sz w:val="20"/>
                <w:szCs w:val="20"/>
                <w:cs/>
                <w:lang w:bidi="th-TH"/>
              </w:rPr>
              <w:t>)</w:t>
            </w:r>
          </w:p>
        </w:tc>
      </w:tr>
      <w:tr w:rsidR="00287443" w:rsidRPr="003163B6" w14:paraId="63D08998" w14:textId="77777777" w:rsidTr="00785732">
        <w:tblPrEx>
          <w:shd w:val="clear" w:color="auto" w:fill="auto"/>
        </w:tblPrEx>
        <w:trPr>
          <w:trHeight w:val="284"/>
        </w:trPr>
        <w:tc>
          <w:tcPr>
            <w:tcW w:w="2691" w:type="dxa"/>
            <w:gridSpan w:val="2"/>
            <w:tcBorders>
              <w:top w:val="single" w:sz="4" w:space="0" w:color="auto"/>
              <w:left w:val="single" w:sz="4" w:space="0" w:color="auto"/>
              <w:bottom w:val="single" w:sz="4" w:space="0" w:color="auto"/>
              <w:right w:val="single" w:sz="4" w:space="0" w:color="auto"/>
            </w:tcBorders>
            <w:vAlign w:val="center"/>
          </w:tcPr>
          <w:p w14:paraId="63D08996" w14:textId="09F2B166" w:rsidR="00287443" w:rsidRPr="003163B6" w:rsidRDefault="00161428" w:rsidP="00FE10B8">
            <w:pPr>
              <w:rPr>
                <w:rFonts w:asciiTheme="minorHAnsi" w:hAnsiTheme="minorHAnsi" w:cstheme="minorHAnsi"/>
                <w:b/>
                <w:sz w:val="20"/>
                <w:szCs w:val="20"/>
              </w:rPr>
            </w:pPr>
            <w:r>
              <w:rPr>
                <w:rFonts w:asciiTheme="minorHAnsi" w:hAnsiTheme="minorHAnsi" w:cstheme="minorHAnsi"/>
                <w:b/>
                <w:sz w:val="20"/>
                <w:szCs w:val="20"/>
              </w:rPr>
              <w:t>AOC Certificate (if any)</w:t>
            </w:r>
          </w:p>
        </w:tc>
        <w:tc>
          <w:tcPr>
            <w:tcW w:w="2683" w:type="dxa"/>
            <w:gridSpan w:val="3"/>
            <w:tcBorders>
              <w:top w:val="single" w:sz="4" w:space="0" w:color="auto"/>
              <w:left w:val="single" w:sz="4" w:space="0" w:color="auto"/>
              <w:bottom w:val="single" w:sz="4" w:space="0" w:color="auto"/>
              <w:right w:val="single" w:sz="4" w:space="0" w:color="auto"/>
            </w:tcBorders>
          </w:tcPr>
          <w:p w14:paraId="1392D3DF" w14:textId="77777777" w:rsidR="00287443" w:rsidRPr="003163B6" w:rsidRDefault="00287443" w:rsidP="00FE10B8">
            <w:pPr>
              <w:rPr>
                <w:rFonts w:asciiTheme="minorHAnsi" w:hAnsiTheme="minorHAnsi" w:cstheme="minorHAnsi"/>
                <w:sz w:val="20"/>
                <w:szCs w:val="20"/>
              </w:rPr>
            </w:pPr>
          </w:p>
        </w:tc>
        <w:tc>
          <w:tcPr>
            <w:tcW w:w="2684" w:type="dxa"/>
            <w:tcBorders>
              <w:top w:val="single" w:sz="4" w:space="0" w:color="auto"/>
              <w:left w:val="single" w:sz="4" w:space="0" w:color="auto"/>
              <w:bottom w:val="single" w:sz="4" w:space="0" w:color="auto"/>
              <w:right w:val="single" w:sz="4" w:space="0" w:color="auto"/>
            </w:tcBorders>
            <w:vAlign w:val="center"/>
          </w:tcPr>
          <w:p w14:paraId="02D6E051" w14:textId="15F33E78" w:rsidR="00287443" w:rsidRPr="003163B6" w:rsidRDefault="00287443" w:rsidP="00FE10B8">
            <w:pPr>
              <w:rPr>
                <w:rFonts w:asciiTheme="minorHAnsi" w:hAnsiTheme="minorHAnsi" w:cstheme="minorHAnsi"/>
                <w:sz w:val="20"/>
                <w:szCs w:val="20"/>
              </w:rPr>
            </w:pPr>
            <w:r w:rsidRPr="003163B6">
              <w:rPr>
                <w:rFonts w:asciiTheme="minorHAnsi" w:hAnsiTheme="minorHAnsi" w:cstheme="minorHAnsi"/>
                <w:b/>
                <w:sz w:val="20"/>
                <w:szCs w:val="20"/>
              </w:rPr>
              <w:t>AMO</w:t>
            </w:r>
            <w:r>
              <w:rPr>
                <w:rFonts w:asciiTheme="minorHAnsi" w:hAnsiTheme="minorHAnsi" w:cstheme="minorHAnsi"/>
                <w:b/>
                <w:sz w:val="20"/>
                <w:szCs w:val="20"/>
              </w:rPr>
              <w:t xml:space="preserve"> (145)</w:t>
            </w:r>
            <w:r w:rsidRPr="003163B6">
              <w:rPr>
                <w:rFonts w:asciiTheme="minorHAnsi" w:hAnsiTheme="minorHAnsi" w:cstheme="minorHAnsi"/>
                <w:b/>
                <w:sz w:val="20"/>
                <w:szCs w:val="20"/>
              </w:rPr>
              <w:t xml:space="preserve"> Certificate</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if any</w:t>
            </w:r>
            <w:r w:rsidRPr="003163B6">
              <w:rPr>
                <w:rFonts w:asciiTheme="minorHAnsi" w:hAnsiTheme="minorHAnsi" w:cstheme="minorHAnsi"/>
                <w:b/>
                <w:bCs/>
                <w:sz w:val="20"/>
                <w:szCs w:val="20"/>
                <w:cs/>
                <w:lang w:bidi="th-TH"/>
              </w:rPr>
              <w:t>)</w:t>
            </w:r>
          </w:p>
        </w:tc>
        <w:tc>
          <w:tcPr>
            <w:tcW w:w="2715" w:type="dxa"/>
            <w:tcBorders>
              <w:top w:val="single" w:sz="4" w:space="0" w:color="auto"/>
              <w:left w:val="single" w:sz="4" w:space="0" w:color="auto"/>
              <w:bottom w:val="single" w:sz="4" w:space="0" w:color="auto"/>
              <w:right w:val="single" w:sz="4" w:space="0" w:color="auto"/>
            </w:tcBorders>
          </w:tcPr>
          <w:p w14:paraId="63D08997" w14:textId="2BB9D7A6" w:rsidR="00287443" w:rsidRPr="003163B6" w:rsidRDefault="00287443" w:rsidP="00FE10B8">
            <w:pPr>
              <w:rPr>
                <w:rFonts w:asciiTheme="minorHAnsi" w:hAnsiTheme="minorHAnsi" w:cstheme="minorHAnsi"/>
                <w:sz w:val="20"/>
                <w:szCs w:val="20"/>
              </w:rPr>
            </w:pPr>
          </w:p>
        </w:tc>
      </w:tr>
      <w:tr w:rsidR="00287443" w:rsidRPr="003163B6" w14:paraId="3372F99F" w14:textId="77777777" w:rsidTr="00785732">
        <w:tblPrEx>
          <w:shd w:val="clear" w:color="auto" w:fill="auto"/>
        </w:tblPrEx>
        <w:trPr>
          <w:trHeight w:val="284"/>
        </w:trPr>
        <w:tc>
          <w:tcPr>
            <w:tcW w:w="2691" w:type="dxa"/>
            <w:gridSpan w:val="2"/>
            <w:tcBorders>
              <w:top w:val="single" w:sz="4" w:space="0" w:color="auto"/>
              <w:left w:val="single" w:sz="4" w:space="0" w:color="auto"/>
              <w:bottom w:val="single" w:sz="4" w:space="0" w:color="auto"/>
              <w:right w:val="single" w:sz="4" w:space="0" w:color="auto"/>
            </w:tcBorders>
            <w:vAlign w:val="center"/>
          </w:tcPr>
          <w:p w14:paraId="14CE20DE" w14:textId="4C7A7B8A" w:rsidR="00287443" w:rsidRPr="003163B6" w:rsidRDefault="00287443" w:rsidP="00FE10B8">
            <w:pPr>
              <w:rPr>
                <w:rFonts w:asciiTheme="minorHAnsi" w:hAnsiTheme="minorHAnsi" w:cstheme="minorHAnsi"/>
                <w:b/>
                <w:sz w:val="20"/>
                <w:szCs w:val="20"/>
              </w:rPr>
            </w:pPr>
            <w:r>
              <w:rPr>
                <w:rFonts w:asciiTheme="minorHAnsi" w:hAnsiTheme="minorHAnsi" w:cstheme="minorHAnsi"/>
                <w:b/>
                <w:sz w:val="20"/>
                <w:szCs w:val="20"/>
              </w:rPr>
              <w:t>CAMO</w:t>
            </w:r>
            <w:r w:rsidRPr="003163B6">
              <w:rPr>
                <w:rFonts w:asciiTheme="minorHAnsi" w:hAnsiTheme="minorHAnsi" w:cstheme="minorHAnsi"/>
                <w:b/>
                <w:sz w:val="20"/>
                <w:szCs w:val="20"/>
              </w:rPr>
              <w:t xml:space="preserve"> Certificate</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if any</w:t>
            </w:r>
            <w:r w:rsidRPr="003163B6">
              <w:rPr>
                <w:rFonts w:asciiTheme="minorHAnsi" w:hAnsiTheme="minorHAnsi" w:cstheme="minorHAnsi"/>
                <w:b/>
                <w:bCs/>
                <w:sz w:val="20"/>
                <w:szCs w:val="20"/>
                <w:cs/>
                <w:lang w:bidi="th-TH"/>
              </w:rPr>
              <w:t>)</w:t>
            </w:r>
          </w:p>
        </w:tc>
        <w:tc>
          <w:tcPr>
            <w:tcW w:w="2683" w:type="dxa"/>
            <w:gridSpan w:val="3"/>
            <w:tcBorders>
              <w:top w:val="single" w:sz="4" w:space="0" w:color="auto"/>
              <w:left w:val="single" w:sz="4" w:space="0" w:color="auto"/>
              <w:bottom w:val="single" w:sz="4" w:space="0" w:color="auto"/>
              <w:right w:val="single" w:sz="4" w:space="0" w:color="auto"/>
            </w:tcBorders>
          </w:tcPr>
          <w:p w14:paraId="13040F45" w14:textId="77777777" w:rsidR="00287443" w:rsidRPr="003163B6" w:rsidRDefault="00287443" w:rsidP="00FE10B8">
            <w:pPr>
              <w:rPr>
                <w:rFonts w:asciiTheme="minorHAnsi" w:hAnsiTheme="minorHAnsi" w:cstheme="minorHAnsi"/>
                <w:sz w:val="20"/>
                <w:szCs w:val="20"/>
              </w:rPr>
            </w:pPr>
          </w:p>
        </w:tc>
        <w:tc>
          <w:tcPr>
            <w:tcW w:w="2684" w:type="dxa"/>
            <w:tcBorders>
              <w:top w:val="single" w:sz="4" w:space="0" w:color="auto"/>
              <w:left w:val="single" w:sz="4" w:space="0" w:color="auto"/>
              <w:bottom w:val="single" w:sz="4" w:space="0" w:color="auto"/>
              <w:right w:val="single" w:sz="4" w:space="0" w:color="auto"/>
            </w:tcBorders>
          </w:tcPr>
          <w:p w14:paraId="1DCA8F61" w14:textId="567C75D4" w:rsidR="00287443" w:rsidRPr="003163B6" w:rsidRDefault="00287443" w:rsidP="00FE10B8">
            <w:pPr>
              <w:rPr>
                <w:rFonts w:asciiTheme="minorHAnsi" w:hAnsiTheme="minorHAnsi" w:cstheme="minorHAnsi"/>
                <w:sz w:val="20"/>
                <w:szCs w:val="20"/>
              </w:rPr>
            </w:pPr>
            <w:r>
              <w:rPr>
                <w:rFonts w:asciiTheme="minorHAnsi" w:hAnsiTheme="minorHAnsi" w:cstheme="minorHAnsi"/>
                <w:b/>
                <w:sz w:val="20"/>
                <w:szCs w:val="20"/>
              </w:rPr>
              <w:t>CAO</w:t>
            </w:r>
            <w:r w:rsidRPr="003163B6">
              <w:rPr>
                <w:rFonts w:asciiTheme="minorHAnsi" w:hAnsiTheme="minorHAnsi" w:cstheme="minorHAnsi"/>
                <w:b/>
                <w:sz w:val="20"/>
                <w:szCs w:val="20"/>
              </w:rPr>
              <w:t xml:space="preserve"> Certificate</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if any</w:t>
            </w:r>
            <w:r w:rsidRPr="003163B6">
              <w:rPr>
                <w:rFonts w:asciiTheme="minorHAnsi" w:hAnsiTheme="minorHAnsi" w:cstheme="minorHAnsi"/>
                <w:b/>
                <w:bCs/>
                <w:sz w:val="20"/>
                <w:szCs w:val="20"/>
                <w:cs/>
                <w:lang w:bidi="th-TH"/>
              </w:rPr>
              <w:t>)</w:t>
            </w:r>
          </w:p>
        </w:tc>
        <w:tc>
          <w:tcPr>
            <w:tcW w:w="2715" w:type="dxa"/>
            <w:tcBorders>
              <w:top w:val="single" w:sz="4" w:space="0" w:color="auto"/>
              <w:left w:val="single" w:sz="4" w:space="0" w:color="auto"/>
              <w:bottom w:val="single" w:sz="4" w:space="0" w:color="auto"/>
              <w:right w:val="single" w:sz="4" w:space="0" w:color="auto"/>
            </w:tcBorders>
          </w:tcPr>
          <w:p w14:paraId="42CFA829" w14:textId="2E5BCE3F" w:rsidR="00287443" w:rsidRPr="003163B6" w:rsidRDefault="00287443" w:rsidP="00FE10B8">
            <w:pPr>
              <w:rPr>
                <w:rFonts w:asciiTheme="minorHAnsi" w:hAnsiTheme="minorHAnsi" w:cstheme="minorHAnsi"/>
                <w:sz w:val="20"/>
                <w:szCs w:val="20"/>
              </w:rPr>
            </w:pPr>
          </w:p>
        </w:tc>
      </w:tr>
      <w:tr w:rsidR="00932505" w:rsidRPr="003163B6" w14:paraId="647530B3" w14:textId="77777777" w:rsidTr="00785732">
        <w:tblPrEx>
          <w:shd w:val="clear" w:color="auto" w:fill="auto"/>
        </w:tblPrEx>
        <w:trPr>
          <w:trHeight w:val="284"/>
        </w:trPr>
        <w:tc>
          <w:tcPr>
            <w:tcW w:w="2691" w:type="dxa"/>
            <w:gridSpan w:val="2"/>
            <w:tcBorders>
              <w:top w:val="single" w:sz="4" w:space="0" w:color="auto"/>
              <w:left w:val="single" w:sz="4" w:space="0" w:color="auto"/>
              <w:bottom w:val="single" w:sz="4" w:space="0" w:color="auto"/>
              <w:right w:val="single" w:sz="4" w:space="0" w:color="auto"/>
            </w:tcBorders>
            <w:vAlign w:val="center"/>
          </w:tcPr>
          <w:p w14:paraId="7132BF2B" w14:textId="677829B8" w:rsidR="00063C90" w:rsidRDefault="00932505" w:rsidP="00FE10B8">
            <w:pPr>
              <w:rPr>
                <w:rFonts w:asciiTheme="minorHAnsi" w:hAnsiTheme="minorHAnsi" w:cstheme="minorHAnsi"/>
                <w:b/>
                <w:sz w:val="20"/>
                <w:szCs w:val="20"/>
              </w:rPr>
            </w:pPr>
            <w:r>
              <w:rPr>
                <w:rFonts w:asciiTheme="minorHAnsi" w:hAnsiTheme="minorHAnsi" w:cstheme="minorHAnsi"/>
                <w:b/>
                <w:sz w:val="20"/>
                <w:szCs w:val="20"/>
              </w:rPr>
              <w:t>POA Certificate (</w:t>
            </w:r>
            <w:r w:rsidR="00063C90" w:rsidRPr="003163B6">
              <w:rPr>
                <w:rFonts w:asciiTheme="minorHAnsi" w:hAnsiTheme="minorHAnsi" w:cstheme="minorHAnsi"/>
                <w:b/>
                <w:sz w:val="20"/>
                <w:szCs w:val="20"/>
              </w:rPr>
              <w:t>if any</w:t>
            </w:r>
            <w:r w:rsidR="00063C90">
              <w:rPr>
                <w:rFonts w:asciiTheme="minorHAnsi" w:hAnsiTheme="minorHAnsi" w:cstheme="minorHAnsi"/>
                <w:b/>
                <w:sz w:val="20"/>
                <w:szCs w:val="20"/>
              </w:rPr>
              <w:t>)</w:t>
            </w:r>
          </w:p>
        </w:tc>
        <w:tc>
          <w:tcPr>
            <w:tcW w:w="2683" w:type="dxa"/>
            <w:gridSpan w:val="3"/>
            <w:tcBorders>
              <w:top w:val="single" w:sz="4" w:space="0" w:color="auto"/>
              <w:left w:val="single" w:sz="4" w:space="0" w:color="auto"/>
              <w:bottom w:val="single" w:sz="4" w:space="0" w:color="auto"/>
              <w:right w:val="single" w:sz="4" w:space="0" w:color="auto"/>
            </w:tcBorders>
          </w:tcPr>
          <w:p w14:paraId="42DCCF5B" w14:textId="77777777" w:rsidR="00932505" w:rsidRPr="003163B6" w:rsidRDefault="00932505" w:rsidP="00FE10B8">
            <w:pPr>
              <w:rPr>
                <w:rFonts w:asciiTheme="minorHAnsi" w:hAnsiTheme="minorHAnsi" w:cstheme="minorHAnsi"/>
                <w:sz w:val="20"/>
                <w:szCs w:val="20"/>
              </w:rPr>
            </w:pPr>
          </w:p>
        </w:tc>
        <w:tc>
          <w:tcPr>
            <w:tcW w:w="2684" w:type="dxa"/>
            <w:tcBorders>
              <w:top w:val="single" w:sz="4" w:space="0" w:color="auto"/>
              <w:left w:val="single" w:sz="4" w:space="0" w:color="auto"/>
              <w:bottom w:val="single" w:sz="4" w:space="0" w:color="auto"/>
              <w:right w:val="single" w:sz="4" w:space="0" w:color="auto"/>
            </w:tcBorders>
          </w:tcPr>
          <w:p w14:paraId="2C0B9DEB" w14:textId="16F323E6" w:rsidR="00932505" w:rsidRDefault="00932505" w:rsidP="00FE10B8">
            <w:pPr>
              <w:rPr>
                <w:rFonts w:asciiTheme="minorHAnsi" w:hAnsiTheme="minorHAnsi" w:cstheme="minorHAnsi"/>
                <w:b/>
                <w:sz w:val="20"/>
                <w:szCs w:val="20"/>
              </w:rPr>
            </w:pPr>
            <w:r>
              <w:rPr>
                <w:rFonts w:asciiTheme="minorHAnsi" w:hAnsiTheme="minorHAnsi" w:cstheme="minorHAnsi"/>
                <w:b/>
                <w:sz w:val="20"/>
                <w:szCs w:val="20"/>
              </w:rPr>
              <w:t>DOA Certificate</w:t>
            </w:r>
            <w:r w:rsidR="00063C90">
              <w:rPr>
                <w:rFonts w:asciiTheme="minorHAnsi" w:hAnsiTheme="minorHAnsi" w:cstheme="minorHAnsi"/>
                <w:b/>
                <w:sz w:val="20"/>
                <w:szCs w:val="20"/>
              </w:rPr>
              <w:t xml:space="preserve"> (if any)</w:t>
            </w:r>
          </w:p>
        </w:tc>
        <w:tc>
          <w:tcPr>
            <w:tcW w:w="2715" w:type="dxa"/>
            <w:tcBorders>
              <w:top w:val="single" w:sz="4" w:space="0" w:color="auto"/>
              <w:left w:val="single" w:sz="4" w:space="0" w:color="auto"/>
              <w:bottom w:val="single" w:sz="4" w:space="0" w:color="auto"/>
              <w:right w:val="single" w:sz="4" w:space="0" w:color="auto"/>
            </w:tcBorders>
          </w:tcPr>
          <w:p w14:paraId="54B5FB44" w14:textId="77777777" w:rsidR="00932505" w:rsidRPr="003163B6" w:rsidRDefault="00932505" w:rsidP="00FE10B8">
            <w:pPr>
              <w:rPr>
                <w:rFonts w:asciiTheme="minorHAnsi" w:hAnsiTheme="minorHAnsi" w:cstheme="minorHAnsi"/>
                <w:sz w:val="20"/>
                <w:szCs w:val="20"/>
              </w:rPr>
            </w:pPr>
          </w:p>
        </w:tc>
      </w:tr>
      <w:tr w:rsidR="00932505" w:rsidRPr="003163B6" w14:paraId="4160ED3E" w14:textId="77777777" w:rsidTr="00785732">
        <w:tblPrEx>
          <w:shd w:val="clear" w:color="auto" w:fill="auto"/>
        </w:tblPrEx>
        <w:trPr>
          <w:trHeight w:val="284"/>
        </w:trPr>
        <w:tc>
          <w:tcPr>
            <w:tcW w:w="2691" w:type="dxa"/>
            <w:gridSpan w:val="2"/>
            <w:tcBorders>
              <w:top w:val="single" w:sz="4" w:space="0" w:color="auto"/>
              <w:left w:val="single" w:sz="4" w:space="0" w:color="auto"/>
              <w:bottom w:val="single" w:sz="4" w:space="0" w:color="auto"/>
              <w:right w:val="single" w:sz="4" w:space="0" w:color="auto"/>
            </w:tcBorders>
            <w:vAlign w:val="center"/>
          </w:tcPr>
          <w:p w14:paraId="160FFC7E" w14:textId="5EC66167" w:rsidR="00932505" w:rsidRDefault="00063C90" w:rsidP="00FE10B8">
            <w:pPr>
              <w:rPr>
                <w:rFonts w:asciiTheme="minorHAnsi" w:hAnsiTheme="minorHAnsi" w:cstheme="minorHAnsi"/>
                <w:b/>
                <w:sz w:val="20"/>
                <w:szCs w:val="20"/>
              </w:rPr>
            </w:pPr>
            <w:r>
              <w:rPr>
                <w:rFonts w:asciiTheme="minorHAnsi" w:hAnsiTheme="minorHAnsi" w:cstheme="minorHAnsi"/>
                <w:b/>
                <w:sz w:val="20"/>
                <w:szCs w:val="20"/>
              </w:rPr>
              <w:t>ATO Certificate (if any)</w:t>
            </w:r>
          </w:p>
        </w:tc>
        <w:tc>
          <w:tcPr>
            <w:tcW w:w="2683" w:type="dxa"/>
            <w:gridSpan w:val="3"/>
            <w:tcBorders>
              <w:top w:val="single" w:sz="4" w:space="0" w:color="auto"/>
              <w:left w:val="single" w:sz="4" w:space="0" w:color="auto"/>
              <w:bottom w:val="single" w:sz="4" w:space="0" w:color="auto"/>
              <w:right w:val="single" w:sz="4" w:space="0" w:color="auto"/>
            </w:tcBorders>
          </w:tcPr>
          <w:p w14:paraId="7E563148" w14:textId="77777777" w:rsidR="00932505" w:rsidRPr="003163B6" w:rsidRDefault="00932505" w:rsidP="00FE10B8">
            <w:pPr>
              <w:rPr>
                <w:rFonts w:asciiTheme="minorHAnsi" w:hAnsiTheme="minorHAnsi" w:cstheme="minorHAnsi"/>
                <w:sz w:val="20"/>
                <w:szCs w:val="20"/>
              </w:rPr>
            </w:pPr>
          </w:p>
        </w:tc>
        <w:tc>
          <w:tcPr>
            <w:tcW w:w="2684" w:type="dxa"/>
            <w:tcBorders>
              <w:top w:val="single" w:sz="4" w:space="0" w:color="auto"/>
              <w:left w:val="single" w:sz="4" w:space="0" w:color="auto"/>
              <w:bottom w:val="single" w:sz="4" w:space="0" w:color="auto"/>
              <w:right w:val="single" w:sz="4" w:space="0" w:color="auto"/>
            </w:tcBorders>
          </w:tcPr>
          <w:p w14:paraId="4BAD8A3F" w14:textId="038C6C51" w:rsidR="00932505" w:rsidRDefault="00063C90" w:rsidP="00FE10B8">
            <w:pPr>
              <w:rPr>
                <w:rFonts w:asciiTheme="minorHAnsi" w:hAnsiTheme="minorHAnsi" w:cstheme="minorHAnsi"/>
                <w:b/>
                <w:sz w:val="20"/>
                <w:szCs w:val="20"/>
              </w:rPr>
            </w:pPr>
            <w:r>
              <w:rPr>
                <w:rFonts w:asciiTheme="minorHAnsi" w:hAnsiTheme="minorHAnsi" w:cstheme="minorHAnsi"/>
                <w:b/>
                <w:sz w:val="20"/>
                <w:szCs w:val="20"/>
              </w:rPr>
              <w:t>Others (if any)</w:t>
            </w:r>
          </w:p>
        </w:tc>
        <w:tc>
          <w:tcPr>
            <w:tcW w:w="2715" w:type="dxa"/>
            <w:tcBorders>
              <w:top w:val="single" w:sz="4" w:space="0" w:color="auto"/>
              <w:left w:val="single" w:sz="4" w:space="0" w:color="auto"/>
              <w:bottom w:val="single" w:sz="4" w:space="0" w:color="auto"/>
              <w:right w:val="single" w:sz="4" w:space="0" w:color="auto"/>
            </w:tcBorders>
          </w:tcPr>
          <w:p w14:paraId="5B9D6CB9" w14:textId="77777777" w:rsidR="00932505" w:rsidRPr="003163B6" w:rsidRDefault="00932505" w:rsidP="00FE10B8">
            <w:pPr>
              <w:rPr>
                <w:rFonts w:asciiTheme="minorHAnsi" w:hAnsiTheme="minorHAnsi" w:cstheme="minorHAnsi"/>
                <w:sz w:val="20"/>
                <w:szCs w:val="20"/>
              </w:rPr>
            </w:pPr>
          </w:p>
        </w:tc>
      </w:tr>
      <w:tr w:rsidR="00561AE0" w:rsidRPr="00561AE0" w14:paraId="18DD11B2" w14:textId="77777777" w:rsidTr="00785732">
        <w:tblPrEx>
          <w:shd w:val="clear" w:color="auto" w:fill="auto"/>
        </w:tblPrEx>
        <w:trPr>
          <w:trHeight w:val="171"/>
        </w:trPr>
        <w:tc>
          <w:tcPr>
            <w:tcW w:w="10773" w:type="dxa"/>
            <w:gridSpan w:val="7"/>
            <w:tcBorders>
              <w:top w:val="single" w:sz="4" w:space="0" w:color="auto"/>
              <w:left w:val="nil"/>
              <w:bottom w:val="single" w:sz="4" w:space="0" w:color="auto"/>
              <w:right w:val="nil"/>
            </w:tcBorders>
            <w:vAlign w:val="center"/>
          </w:tcPr>
          <w:p w14:paraId="57EF780B" w14:textId="77777777" w:rsidR="00561AE0" w:rsidRPr="00561AE0" w:rsidRDefault="00561AE0" w:rsidP="00FE10B8">
            <w:pPr>
              <w:jc w:val="center"/>
              <w:rPr>
                <w:rFonts w:asciiTheme="minorHAnsi" w:hAnsiTheme="minorHAnsi" w:cstheme="minorHAnsi"/>
                <w:sz w:val="10"/>
                <w:szCs w:val="10"/>
                <w:cs/>
                <w:lang w:bidi="th-TH"/>
              </w:rPr>
            </w:pPr>
          </w:p>
        </w:tc>
      </w:tr>
      <w:tr w:rsidR="00287443" w:rsidRPr="003163B6" w14:paraId="63D089A0" w14:textId="77777777" w:rsidTr="00785732">
        <w:tblPrEx>
          <w:shd w:val="clear" w:color="auto" w:fill="auto"/>
        </w:tblPrEx>
        <w:trPr>
          <w:trHeight w:val="311"/>
        </w:trPr>
        <w:tc>
          <w:tcPr>
            <w:tcW w:w="1077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D0899F" w14:textId="3746AA4A" w:rsidR="00287443" w:rsidRPr="003163B6" w:rsidRDefault="00287443" w:rsidP="00FE10B8">
            <w:pPr>
              <w:rPr>
                <w:rFonts w:asciiTheme="minorHAnsi" w:hAnsiTheme="minorHAnsi" w:cstheme="minorHAnsi"/>
                <w:b/>
                <w:sz w:val="20"/>
                <w:szCs w:val="20"/>
              </w:rPr>
            </w:pPr>
            <w:r w:rsidRPr="003163B6">
              <w:rPr>
                <w:rFonts w:asciiTheme="minorHAnsi" w:hAnsiTheme="minorHAnsi" w:cstheme="minorHAnsi"/>
                <w:b/>
                <w:sz w:val="20"/>
                <w:szCs w:val="20"/>
              </w:rPr>
              <w:t>4</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Addresses of site</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s</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requiring approval</w:t>
            </w:r>
          </w:p>
        </w:tc>
      </w:tr>
      <w:tr w:rsidR="00287443" w:rsidRPr="003163B6" w14:paraId="63D089A4" w14:textId="77777777" w:rsidTr="00785732">
        <w:tblPrEx>
          <w:shd w:val="clear" w:color="auto" w:fill="auto"/>
        </w:tblPrEx>
        <w:trPr>
          <w:trHeight w:val="165"/>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63D089A1" w14:textId="0B78409E" w:rsidR="00A3573C" w:rsidRPr="00A3573C" w:rsidRDefault="00287443" w:rsidP="0039392D">
            <w:pPr>
              <w:pStyle w:val="Heading3"/>
              <w:keepNext w:val="0"/>
              <w:numPr>
                <w:ilvl w:val="0"/>
                <w:numId w:val="0"/>
              </w:numPr>
              <w:spacing w:before="0" w:after="0"/>
              <w:rPr>
                <w:rFonts w:cstheme="minorBidi"/>
                <w:lang w:bidi="th-TH"/>
              </w:rPr>
            </w:pPr>
            <w:r w:rsidRPr="003163B6">
              <w:rPr>
                <w:rFonts w:asciiTheme="minorHAnsi" w:hAnsiTheme="minorHAnsi" w:cstheme="minorHAnsi"/>
                <w:i w:val="0"/>
                <w:iCs/>
                <w:sz w:val="20"/>
                <w:szCs w:val="20"/>
                <w:lang w:val="en-GB"/>
              </w:rPr>
              <w:t>4</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 xml:space="preserve">1 </w:t>
            </w:r>
            <w:r w:rsidR="00185FB2">
              <w:rPr>
                <w:rFonts w:asciiTheme="minorHAnsi" w:hAnsiTheme="minorHAnsi" w:cstheme="minorHAnsi"/>
                <w:i w:val="0"/>
                <w:iCs/>
                <w:sz w:val="20"/>
                <w:szCs w:val="20"/>
                <w:lang w:val="en-GB"/>
              </w:rPr>
              <w:t xml:space="preserve">PPB - </w:t>
            </w:r>
            <w:r w:rsidRPr="003163B6">
              <w:rPr>
                <w:rFonts w:asciiTheme="minorHAnsi" w:hAnsiTheme="minorHAnsi" w:cstheme="minorHAnsi"/>
                <w:i w:val="0"/>
                <w:iCs/>
                <w:sz w:val="20"/>
                <w:szCs w:val="20"/>
                <w:lang w:val="en-GB"/>
              </w:rPr>
              <w:t xml:space="preserve">Principal </w:t>
            </w:r>
            <w:r w:rsidR="00063C90">
              <w:rPr>
                <w:rFonts w:asciiTheme="minorHAnsi" w:hAnsiTheme="minorHAnsi" w:cstheme="minorHAnsi"/>
                <w:i w:val="0"/>
                <w:iCs/>
                <w:sz w:val="20"/>
                <w:szCs w:val="20"/>
                <w:lang w:val="en-GB"/>
              </w:rPr>
              <w:t>P</w:t>
            </w:r>
            <w:r w:rsidRPr="003163B6">
              <w:rPr>
                <w:rFonts w:asciiTheme="minorHAnsi" w:hAnsiTheme="minorHAnsi" w:cstheme="minorHAnsi"/>
                <w:i w:val="0"/>
                <w:iCs/>
                <w:sz w:val="20"/>
                <w:szCs w:val="20"/>
                <w:lang w:val="en-GB"/>
              </w:rPr>
              <w:t xml:space="preserve">lace of </w:t>
            </w:r>
            <w:r w:rsidR="00063C90">
              <w:rPr>
                <w:rFonts w:asciiTheme="minorHAnsi" w:hAnsiTheme="minorHAnsi" w:cstheme="minorHAnsi"/>
                <w:i w:val="0"/>
                <w:iCs/>
                <w:sz w:val="20"/>
                <w:szCs w:val="20"/>
                <w:lang w:val="en-GB"/>
              </w:rPr>
              <w:t>B</w:t>
            </w:r>
            <w:r w:rsidRPr="003163B6">
              <w:rPr>
                <w:rFonts w:asciiTheme="minorHAnsi" w:hAnsiTheme="minorHAnsi" w:cstheme="minorHAnsi"/>
                <w:i w:val="0"/>
                <w:iCs/>
                <w:sz w:val="20"/>
                <w:szCs w:val="20"/>
                <w:lang w:val="en-GB"/>
              </w:rPr>
              <w:t>usiness</w:t>
            </w:r>
            <w:r w:rsidRPr="003163B6">
              <w:rPr>
                <w:rFonts w:asciiTheme="minorHAnsi" w:hAnsiTheme="minorHAnsi" w:cstheme="minorHAnsi"/>
                <w:b w:val="0"/>
                <w:bCs w:val="0"/>
                <w:iCs/>
                <w:sz w:val="20"/>
                <w:szCs w:val="20"/>
                <w:cs/>
                <w:lang w:val="en-GB" w:bidi="th-TH"/>
              </w:rPr>
              <w:t xml:space="preserve"> </w:t>
            </w:r>
            <w:r w:rsidRPr="003163B6">
              <w:rPr>
                <w:rFonts w:asciiTheme="minorHAnsi" w:eastAsia="Times New Roman" w:hAnsiTheme="minorHAnsi" w:cstheme="minorHAnsi"/>
                <w:b w:val="0"/>
                <w:bCs w:val="0"/>
                <w:i w:val="0"/>
                <w:color w:val="auto"/>
                <w:sz w:val="20"/>
                <w:szCs w:val="20"/>
                <w:cs/>
                <w:lang w:val="en-GB" w:bidi="th-TH"/>
              </w:rPr>
              <w:t>(</w:t>
            </w:r>
            <w:r w:rsidRPr="003163B6">
              <w:rPr>
                <w:rFonts w:asciiTheme="minorHAnsi" w:eastAsia="Times New Roman" w:hAnsiTheme="minorHAnsi" w:cstheme="minorHAnsi"/>
                <w:b w:val="0"/>
                <w:bCs w:val="0"/>
                <w:i w:val="0"/>
                <w:color w:val="auto"/>
                <w:sz w:val="20"/>
                <w:szCs w:val="20"/>
                <w:lang w:val="en-GB"/>
              </w:rPr>
              <w:t xml:space="preserve">may be </w:t>
            </w:r>
            <w:r w:rsidR="007A04D1" w:rsidRPr="007A04D1">
              <w:rPr>
                <w:rFonts w:asciiTheme="minorHAnsi" w:hAnsiTheme="minorHAnsi" w:cstheme="minorHAnsi"/>
                <w:b w:val="0"/>
                <w:bCs w:val="0"/>
                <w:i w:val="0"/>
                <w:iCs/>
                <w:sz w:val="20"/>
                <w:szCs w:val="20"/>
              </w:rPr>
              <w:t xml:space="preserve">put </w:t>
            </w:r>
            <w:r w:rsidR="00A8157D" w:rsidRPr="00A8157D">
              <w:rPr>
                <w:rFonts w:asciiTheme="minorHAnsi" w:hAnsiTheme="minorHAnsi" w:cstheme="minorHAnsi"/>
                <w:b w:val="0"/>
                <w:bCs w:val="0"/>
                <w:i w:val="0"/>
                <w:iCs/>
                <w:sz w:val="20"/>
                <w:szCs w:val="20"/>
              </w:rPr>
              <w:t>‘-’ or</w:t>
            </w:r>
            <w:r w:rsidR="00A8157D">
              <w:rPr>
                <w:rFonts w:asciiTheme="minorHAnsi" w:hAnsiTheme="minorHAnsi" w:cstheme="minorHAnsi"/>
                <w:sz w:val="20"/>
                <w:szCs w:val="20"/>
              </w:rPr>
              <w:t xml:space="preserve"> </w:t>
            </w:r>
            <w:r w:rsidR="007A04D1" w:rsidRPr="007A04D1">
              <w:rPr>
                <w:rFonts w:asciiTheme="minorHAnsi" w:hAnsiTheme="minorHAnsi" w:cstheme="minorHAnsi"/>
                <w:b w:val="0"/>
                <w:bCs w:val="0"/>
                <w:i w:val="0"/>
                <w:iCs/>
                <w:sz w:val="20"/>
                <w:szCs w:val="20"/>
              </w:rPr>
              <w:t>‘N/A’</w:t>
            </w:r>
            <w:r w:rsidRPr="003163B6">
              <w:rPr>
                <w:rFonts w:asciiTheme="minorHAnsi" w:eastAsia="Times New Roman" w:hAnsiTheme="minorHAnsi" w:cstheme="minorHAnsi"/>
                <w:b w:val="0"/>
                <w:bCs w:val="0"/>
                <w:i w:val="0"/>
                <w:color w:val="auto"/>
                <w:sz w:val="20"/>
                <w:szCs w:val="20"/>
                <w:lang w:val="en-GB"/>
              </w:rPr>
              <w:t>, if same as 2</w:t>
            </w:r>
            <w:r w:rsidRPr="003163B6">
              <w:rPr>
                <w:rFonts w:asciiTheme="minorHAnsi" w:eastAsia="Times New Roman" w:hAnsiTheme="minorHAnsi" w:cstheme="minorHAnsi"/>
                <w:b w:val="0"/>
                <w:bCs w:val="0"/>
                <w:i w:val="0"/>
                <w:color w:val="auto"/>
                <w:sz w:val="20"/>
                <w:szCs w:val="20"/>
                <w:cs/>
                <w:lang w:val="en-GB" w:bidi="th-TH"/>
              </w:rPr>
              <w:t>.</w:t>
            </w:r>
            <w:r w:rsidRPr="003163B6">
              <w:rPr>
                <w:rFonts w:asciiTheme="minorHAnsi" w:eastAsia="Times New Roman" w:hAnsiTheme="minorHAnsi" w:cstheme="minorHAnsi"/>
                <w:b w:val="0"/>
                <w:bCs w:val="0"/>
                <w:i w:val="0"/>
                <w:color w:val="auto"/>
                <w:sz w:val="20"/>
                <w:szCs w:val="20"/>
                <w:lang w:val="en-GB"/>
              </w:rPr>
              <w:t>1 Applicant Data</w:t>
            </w:r>
            <w:r w:rsidRPr="003163B6">
              <w:rPr>
                <w:rFonts w:asciiTheme="minorHAnsi" w:eastAsia="Times New Roman" w:hAnsiTheme="minorHAnsi" w:cstheme="minorHAnsi"/>
                <w:b w:val="0"/>
                <w:bCs w:val="0"/>
                <w:i w:val="0"/>
                <w:color w:val="auto"/>
                <w:sz w:val="20"/>
                <w:szCs w:val="20"/>
                <w:cs/>
                <w:lang w:val="en-GB" w:bidi="th-TH"/>
              </w:rPr>
              <w:t>)</w:t>
            </w: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A2" w14:textId="3669D45D" w:rsidR="00287443" w:rsidRPr="003163B6" w:rsidRDefault="00287443" w:rsidP="00FE10B8">
            <w:pPr>
              <w:rPr>
                <w:rFonts w:asciiTheme="minorHAnsi" w:hAnsiTheme="minorHAnsi" w:cstheme="minorHAnsi"/>
                <w:b/>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Number</w:t>
            </w:r>
          </w:p>
        </w:tc>
        <w:tc>
          <w:tcPr>
            <w:tcW w:w="5968" w:type="dxa"/>
            <w:gridSpan w:val="3"/>
            <w:tcBorders>
              <w:top w:val="single" w:sz="4" w:space="0" w:color="auto"/>
              <w:left w:val="single" w:sz="4" w:space="0" w:color="auto"/>
              <w:bottom w:val="single" w:sz="4" w:space="0" w:color="auto"/>
              <w:right w:val="single" w:sz="4" w:space="0" w:color="auto"/>
            </w:tcBorders>
          </w:tcPr>
          <w:p w14:paraId="63D089A3" w14:textId="583D0408" w:rsidR="00287443" w:rsidRPr="007B0DC2" w:rsidRDefault="00287443" w:rsidP="00FE10B8">
            <w:pPr>
              <w:pStyle w:val="Heading3"/>
              <w:keepNext w:val="0"/>
              <w:numPr>
                <w:ilvl w:val="0"/>
                <w:numId w:val="0"/>
              </w:numPr>
              <w:spacing w:before="0" w:after="0"/>
              <w:rPr>
                <w:rFonts w:asciiTheme="minorHAnsi" w:hAnsiTheme="minorHAnsi" w:cs="Browallia New"/>
                <w:b w:val="0"/>
                <w:i w:val="0"/>
                <w:iCs/>
                <w:sz w:val="20"/>
                <w:szCs w:val="25"/>
                <w:lang w:bidi="th-TH"/>
              </w:rPr>
            </w:pPr>
          </w:p>
        </w:tc>
      </w:tr>
      <w:tr w:rsidR="00287443" w:rsidRPr="003163B6" w14:paraId="63D089A8"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3D089A5" w14:textId="77777777" w:rsidR="00287443" w:rsidRPr="003163B6" w:rsidRDefault="00287443" w:rsidP="00FE10B8">
            <w:pPr>
              <w:pStyle w:val="Heading3"/>
              <w:keepNext w:val="0"/>
              <w:numPr>
                <w:ilvl w:val="0"/>
                <w:numId w:val="0"/>
              </w:numPr>
              <w:spacing w:before="0" w:after="0"/>
              <w:rPr>
                <w:rFonts w:asciiTheme="minorHAnsi" w:hAnsiTheme="minorHAnsi" w:cstheme="minorHAnsi"/>
                <w:b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A6" w14:textId="5913E104" w:rsidR="00287443" w:rsidRPr="003163B6" w:rsidRDefault="00287443" w:rsidP="00FE10B8">
            <w:pPr>
              <w:rPr>
                <w:rFonts w:asciiTheme="minorHAnsi" w:hAnsiTheme="minorHAnsi" w:cstheme="minorHAnsi"/>
                <w:sz w:val="20"/>
                <w:szCs w:val="20"/>
              </w:rPr>
            </w:pPr>
            <w:r w:rsidRPr="003163B6">
              <w:rPr>
                <w:rFonts w:asciiTheme="minorHAnsi" w:hAnsiTheme="minorHAnsi" w:cstheme="minorHAnsi"/>
                <w:sz w:val="20"/>
                <w:szCs w:val="20"/>
              </w:rPr>
              <w:t>Address</w:t>
            </w:r>
          </w:p>
        </w:tc>
        <w:tc>
          <w:tcPr>
            <w:tcW w:w="5968" w:type="dxa"/>
            <w:gridSpan w:val="3"/>
            <w:tcBorders>
              <w:top w:val="single" w:sz="4" w:space="0" w:color="auto"/>
              <w:left w:val="single" w:sz="4" w:space="0" w:color="auto"/>
              <w:bottom w:val="single" w:sz="4" w:space="0" w:color="auto"/>
              <w:right w:val="single" w:sz="4" w:space="0" w:color="auto"/>
            </w:tcBorders>
          </w:tcPr>
          <w:p w14:paraId="63D089A7" w14:textId="77777777" w:rsidR="00287443" w:rsidRPr="007B0DC2" w:rsidRDefault="00287443" w:rsidP="00FE10B8">
            <w:pPr>
              <w:pStyle w:val="Heading3"/>
              <w:keepNext w:val="0"/>
              <w:numPr>
                <w:ilvl w:val="0"/>
                <w:numId w:val="0"/>
              </w:numPr>
              <w:spacing w:before="0" w:after="0"/>
              <w:rPr>
                <w:rFonts w:asciiTheme="minorHAnsi" w:hAnsiTheme="minorHAnsi" w:cstheme="minorHAnsi"/>
                <w:b w:val="0"/>
                <w:i w:val="0"/>
                <w:iCs/>
                <w:sz w:val="20"/>
                <w:szCs w:val="20"/>
                <w:lang w:val="en-GB"/>
              </w:rPr>
            </w:pPr>
          </w:p>
        </w:tc>
      </w:tr>
      <w:tr w:rsidR="00287443" w:rsidRPr="003163B6" w14:paraId="63D089AC"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3D089A9" w14:textId="77777777" w:rsidR="00287443" w:rsidRPr="003163B6" w:rsidRDefault="00287443" w:rsidP="00FE10B8">
            <w:pPr>
              <w:pStyle w:val="Heading3"/>
              <w:keepNext w:val="0"/>
              <w:numPr>
                <w:ilvl w:val="0"/>
                <w:numId w:val="0"/>
              </w:numPr>
              <w:spacing w:before="0" w:after="0"/>
              <w:rPr>
                <w:rFonts w:asciiTheme="minorHAnsi" w:hAnsiTheme="minorHAnsi" w:cstheme="minorHAnsi"/>
                <w:b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AA" w14:textId="414069C7" w:rsidR="00287443" w:rsidRPr="003163B6" w:rsidRDefault="00287443" w:rsidP="00FE10B8">
            <w:pPr>
              <w:rPr>
                <w:rFonts w:asciiTheme="minorHAnsi" w:hAnsiTheme="minorHAnsi" w:cstheme="minorHAnsi"/>
                <w:sz w:val="20"/>
                <w:szCs w:val="20"/>
              </w:rPr>
            </w:pPr>
            <w:r w:rsidRPr="003163B6">
              <w:rPr>
                <w:rFonts w:asciiTheme="minorHAnsi" w:hAnsiTheme="minorHAnsi" w:cstheme="minorHAnsi"/>
                <w:sz w:val="20"/>
                <w:szCs w:val="20"/>
              </w:rPr>
              <w:t>City</w:t>
            </w:r>
            <w:r>
              <w:rPr>
                <w:rFonts w:asciiTheme="minorHAnsi" w:hAnsiTheme="minorHAnsi" w:cstheme="minorHAnsi"/>
                <w:sz w:val="20"/>
                <w:szCs w:val="20"/>
              </w:rPr>
              <w:t xml:space="preserve">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Country</w:t>
            </w:r>
          </w:p>
        </w:tc>
        <w:tc>
          <w:tcPr>
            <w:tcW w:w="5968" w:type="dxa"/>
            <w:gridSpan w:val="3"/>
            <w:tcBorders>
              <w:top w:val="single" w:sz="4" w:space="0" w:color="auto"/>
              <w:left w:val="single" w:sz="4" w:space="0" w:color="auto"/>
              <w:bottom w:val="single" w:sz="4" w:space="0" w:color="auto"/>
              <w:right w:val="single" w:sz="4" w:space="0" w:color="auto"/>
            </w:tcBorders>
          </w:tcPr>
          <w:p w14:paraId="63D089AB" w14:textId="77777777" w:rsidR="00287443" w:rsidRPr="007B0DC2" w:rsidRDefault="00287443" w:rsidP="00FE10B8">
            <w:pPr>
              <w:pStyle w:val="Heading3"/>
              <w:keepNext w:val="0"/>
              <w:numPr>
                <w:ilvl w:val="0"/>
                <w:numId w:val="0"/>
              </w:numPr>
              <w:spacing w:before="0" w:after="0"/>
              <w:rPr>
                <w:rFonts w:asciiTheme="minorHAnsi" w:hAnsiTheme="minorHAnsi" w:cstheme="minorHAnsi"/>
                <w:b w:val="0"/>
                <w:i w:val="0"/>
                <w:iCs/>
                <w:sz w:val="20"/>
                <w:szCs w:val="20"/>
                <w:lang w:val="en-GB"/>
              </w:rPr>
            </w:pPr>
          </w:p>
        </w:tc>
      </w:tr>
      <w:tr w:rsidR="00287443" w:rsidRPr="003163B6" w14:paraId="63D089B4" w14:textId="77777777" w:rsidTr="00785732">
        <w:tblPrEx>
          <w:shd w:val="clear" w:color="auto" w:fill="auto"/>
        </w:tblPrEx>
        <w:trPr>
          <w:trHeight w:val="113"/>
        </w:trPr>
        <w:tc>
          <w:tcPr>
            <w:tcW w:w="2691" w:type="dxa"/>
            <w:gridSpan w:val="2"/>
            <w:vMerge/>
            <w:tcBorders>
              <w:top w:val="single" w:sz="4" w:space="0" w:color="auto"/>
              <w:left w:val="single" w:sz="4" w:space="0" w:color="auto"/>
              <w:bottom w:val="single" w:sz="4" w:space="0" w:color="auto"/>
              <w:right w:val="single" w:sz="4" w:space="0" w:color="auto"/>
            </w:tcBorders>
            <w:vAlign w:val="center"/>
          </w:tcPr>
          <w:p w14:paraId="63D089B1" w14:textId="77777777" w:rsidR="00287443" w:rsidRPr="003163B6" w:rsidRDefault="00287443" w:rsidP="00FE10B8">
            <w:pPr>
              <w:pStyle w:val="Heading3"/>
              <w:keepNext w:val="0"/>
              <w:numPr>
                <w:ilvl w:val="0"/>
                <w:numId w:val="0"/>
              </w:numPr>
              <w:spacing w:before="0" w:after="0"/>
              <w:rPr>
                <w:rFonts w:asciiTheme="minorHAnsi" w:hAnsiTheme="minorHAnsi" w:cstheme="minorHAnsi"/>
                <w:b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B2" w14:textId="0489F3BD" w:rsidR="00287443" w:rsidRPr="003163B6" w:rsidRDefault="000E2CE6" w:rsidP="00FE10B8">
            <w:pPr>
              <w:rPr>
                <w:rFonts w:asciiTheme="minorHAnsi" w:hAnsiTheme="minorHAnsi" w:cstheme="minorHAnsi"/>
                <w:sz w:val="20"/>
                <w:szCs w:val="20"/>
              </w:rPr>
            </w:pPr>
            <w:r>
              <w:rPr>
                <w:rFonts w:asciiTheme="minorHAnsi" w:hAnsiTheme="minorHAnsi" w:cstheme="minorHAnsi"/>
                <w:sz w:val="20"/>
                <w:szCs w:val="20"/>
              </w:rPr>
              <w:t xml:space="preserve">ICAO </w:t>
            </w:r>
            <w:r w:rsidR="00287443" w:rsidRPr="003163B6">
              <w:rPr>
                <w:rFonts w:asciiTheme="minorHAnsi" w:hAnsiTheme="minorHAnsi" w:cstheme="minorHAnsi"/>
                <w:sz w:val="20"/>
                <w:szCs w:val="20"/>
              </w:rPr>
              <w:t xml:space="preserve">Airport Code </w:t>
            </w:r>
          </w:p>
        </w:tc>
        <w:tc>
          <w:tcPr>
            <w:tcW w:w="5968" w:type="dxa"/>
            <w:gridSpan w:val="3"/>
            <w:tcBorders>
              <w:top w:val="single" w:sz="4" w:space="0" w:color="auto"/>
              <w:left w:val="single" w:sz="4" w:space="0" w:color="auto"/>
              <w:bottom w:val="single" w:sz="4" w:space="0" w:color="auto"/>
              <w:right w:val="single" w:sz="4" w:space="0" w:color="auto"/>
            </w:tcBorders>
          </w:tcPr>
          <w:p w14:paraId="63D089B3" w14:textId="1A6B9644" w:rsidR="00287443" w:rsidRPr="007B0DC2" w:rsidRDefault="00287443" w:rsidP="00FE10B8">
            <w:pPr>
              <w:pStyle w:val="Heading3"/>
              <w:keepNext w:val="0"/>
              <w:numPr>
                <w:ilvl w:val="0"/>
                <w:numId w:val="0"/>
              </w:numPr>
              <w:spacing w:before="0" w:after="0"/>
              <w:rPr>
                <w:rFonts w:asciiTheme="minorHAnsi" w:hAnsiTheme="minorHAnsi" w:cstheme="minorHAnsi"/>
                <w:b w:val="0"/>
                <w:i w:val="0"/>
                <w:iCs/>
                <w:sz w:val="20"/>
                <w:szCs w:val="20"/>
                <w:lang w:val="en-GB"/>
              </w:rPr>
            </w:pPr>
          </w:p>
        </w:tc>
      </w:tr>
      <w:tr w:rsidR="00287443" w:rsidRPr="003163B6" w14:paraId="63D089B6" w14:textId="77777777" w:rsidTr="00785732">
        <w:tblPrEx>
          <w:shd w:val="clear" w:color="auto" w:fill="auto"/>
        </w:tblPrEx>
        <w:trPr>
          <w:trHeight w:val="792"/>
        </w:trPr>
        <w:tc>
          <w:tcPr>
            <w:tcW w:w="10773" w:type="dxa"/>
            <w:gridSpan w:val="7"/>
            <w:tcBorders>
              <w:top w:val="single" w:sz="4" w:space="0" w:color="auto"/>
              <w:left w:val="single" w:sz="4" w:space="0" w:color="auto"/>
              <w:bottom w:val="single" w:sz="4" w:space="0" w:color="auto"/>
              <w:right w:val="single" w:sz="4" w:space="0" w:color="auto"/>
            </w:tcBorders>
            <w:vAlign w:val="center"/>
          </w:tcPr>
          <w:p w14:paraId="63D089B5" w14:textId="01622152" w:rsidR="00287443" w:rsidRPr="003163B6" w:rsidRDefault="00287443" w:rsidP="00FE10B8">
            <w:pPr>
              <w:pageBreakBefore/>
              <w:rPr>
                <w:rFonts w:asciiTheme="minorHAnsi" w:hAnsiTheme="minorHAnsi" w:cstheme="minorHAnsi"/>
                <w:b/>
                <w:sz w:val="20"/>
                <w:szCs w:val="20"/>
              </w:rPr>
            </w:pPr>
            <w:r w:rsidRPr="003163B6">
              <w:rPr>
                <w:rFonts w:asciiTheme="minorHAnsi" w:hAnsiTheme="minorHAnsi" w:cstheme="minorHAnsi"/>
                <w:b/>
                <w:sz w:val="20"/>
                <w:szCs w:val="20"/>
              </w:rPr>
              <w:lastRenderedPageBreak/>
              <w:t>4</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 xml:space="preserve">2 </w:t>
            </w:r>
            <w:r>
              <w:rPr>
                <w:rFonts w:asciiTheme="minorHAnsi" w:hAnsiTheme="minorHAnsi" w:cstheme="minorHAnsi"/>
                <w:b/>
                <w:sz w:val="20"/>
                <w:szCs w:val="20"/>
              </w:rPr>
              <w:t xml:space="preserve">Additional Location, </w:t>
            </w:r>
            <w:r w:rsidRPr="003163B6">
              <w:rPr>
                <w:rFonts w:asciiTheme="minorHAnsi" w:hAnsiTheme="minorHAnsi" w:cstheme="minorHAnsi"/>
                <w:b/>
                <w:sz w:val="20"/>
                <w:szCs w:val="20"/>
              </w:rPr>
              <w:t>Base, Engine and Propellers Component Maintenance Site</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s</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 xml:space="preserve"> and</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or specialized service site</w:t>
            </w:r>
            <w:r w:rsidRPr="001C6023">
              <w:rPr>
                <w:rFonts w:asciiTheme="minorHAnsi" w:hAnsiTheme="minorHAnsi" w:cs="Arial"/>
                <w:sz w:val="18"/>
                <w:szCs w:val="18"/>
              </w:rPr>
              <w:t xml:space="preserve"> </w:t>
            </w:r>
            <w:r w:rsidR="0022133D">
              <w:rPr>
                <w:rFonts w:asciiTheme="minorHAnsi" w:hAnsiTheme="minorHAnsi" w:cs="Arial"/>
                <w:sz w:val="18"/>
                <w:szCs w:val="18"/>
              </w:rPr>
              <w:br/>
            </w:r>
            <w:r w:rsidRPr="00FA3AA0">
              <w:rPr>
                <w:rFonts w:asciiTheme="minorHAnsi" w:hAnsiTheme="minorHAnsi" w:cstheme="minorHAnsi"/>
                <w:sz w:val="20"/>
                <w:szCs w:val="20"/>
              </w:rPr>
              <w:t xml:space="preserve">Enter </w:t>
            </w:r>
            <w:r w:rsidR="00A8157D">
              <w:rPr>
                <w:rFonts w:asciiTheme="minorHAnsi" w:hAnsiTheme="minorHAnsi" w:cstheme="minorHAnsi"/>
                <w:sz w:val="20"/>
                <w:szCs w:val="20"/>
              </w:rPr>
              <w:t xml:space="preserve">‘-’ or </w:t>
            </w:r>
            <w:r w:rsidRPr="00FA3AA0">
              <w:rPr>
                <w:rFonts w:asciiTheme="minorHAnsi" w:hAnsiTheme="minorHAnsi" w:cstheme="minorHAnsi"/>
                <w:sz w:val="20"/>
                <w:szCs w:val="20"/>
              </w:rPr>
              <w:t>“</w:t>
            </w:r>
            <w:r w:rsidR="00241B12">
              <w:rPr>
                <w:rFonts w:asciiTheme="minorHAnsi" w:hAnsiTheme="minorHAnsi" w:cstheme="minorHAnsi"/>
                <w:sz w:val="20"/>
                <w:szCs w:val="20"/>
              </w:rPr>
              <w:t xml:space="preserve">N/A” </w:t>
            </w:r>
            <w:r w:rsidR="00A8157D">
              <w:rPr>
                <w:rFonts w:asciiTheme="minorHAnsi" w:hAnsiTheme="minorHAnsi" w:cstheme="minorHAnsi"/>
                <w:sz w:val="20"/>
                <w:szCs w:val="20"/>
              </w:rPr>
              <w:t>when</w:t>
            </w:r>
            <w:r w:rsidRPr="00FA3AA0">
              <w:rPr>
                <w:rFonts w:asciiTheme="minorHAnsi" w:hAnsiTheme="minorHAnsi" w:cstheme="minorHAnsi"/>
                <w:sz w:val="20"/>
                <w:szCs w:val="20"/>
              </w:rPr>
              <w:t xml:space="preserve"> the </w:t>
            </w:r>
            <w:r>
              <w:rPr>
                <w:rFonts w:asciiTheme="minorHAnsi" w:hAnsiTheme="minorHAnsi" w:cstheme="minorHAnsi"/>
                <w:sz w:val="20"/>
                <w:szCs w:val="20"/>
              </w:rPr>
              <w:t>l</w:t>
            </w:r>
            <w:r w:rsidRPr="00FA3AA0">
              <w:rPr>
                <w:rFonts w:asciiTheme="minorHAnsi" w:hAnsiTheme="minorHAnsi" w:cstheme="minorHAnsi"/>
                <w:sz w:val="20"/>
                <w:szCs w:val="20"/>
              </w:rPr>
              <w:t>ocation where maintenance or continuing airworthiness functions are exercised are the same as</w:t>
            </w:r>
            <w:r w:rsidRPr="003163B6">
              <w:rPr>
                <w:rFonts w:asciiTheme="minorHAnsi" w:hAnsiTheme="minorHAnsi" w:cstheme="minorHAnsi"/>
                <w:sz w:val="20"/>
                <w:szCs w:val="20"/>
              </w:rPr>
              <w:t xml:space="preserve"> </w:t>
            </w:r>
            <w:r w:rsidRPr="00363E38">
              <w:rPr>
                <w:rFonts w:asciiTheme="minorHAnsi" w:hAnsiTheme="minorHAnsi" w:cstheme="minorHAnsi"/>
                <w:bCs/>
                <w:sz w:val="20"/>
                <w:szCs w:val="20"/>
              </w:rPr>
              <w:t>4</w:t>
            </w:r>
            <w:r w:rsidRPr="00363E38">
              <w:rPr>
                <w:rFonts w:asciiTheme="minorHAnsi" w:hAnsiTheme="minorHAnsi" w:cstheme="minorHAnsi"/>
                <w:bCs/>
                <w:sz w:val="20"/>
                <w:szCs w:val="20"/>
                <w:cs/>
                <w:lang w:bidi="th-TH"/>
              </w:rPr>
              <w:t>.</w:t>
            </w:r>
            <w:r w:rsidRPr="00363E38">
              <w:rPr>
                <w:rFonts w:asciiTheme="minorHAnsi" w:hAnsiTheme="minorHAnsi" w:cstheme="minorHAnsi"/>
                <w:bCs/>
                <w:sz w:val="20"/>
                <w:szCs w:val="20"/>
              </w:rPr>
              <w:t>1 Principal Place of Business</w:t>
            </w:r>
            <w:r w:rsidR="00BD6617" w:rsidRPr="00363E38">
              <w:rPr>
                <w:rFonts w:asciiTheme="minorHAnsi" w:hAnsiTheme="minorHAnsi" w:cstheme="minorHAnsi"/>
                <w:bCs/>
                <w:sz w:val="20"/>
                <w:szCs w:val="20"/>
              </w:rPr>
              <w:t>.</w:t>
            </w:r>
          </w:p>
        </w:tc>
      </w:tr>
      <w:tr w:rsidR="00287443" w:rsidRPr="003163B6" w14:paraId="63D089BA" w14:textId="77777777" w:rsidTr="00785732">
        <w:tblPrEx>
          <w:shd w:val="clear" w:color="auto" w:fill="auto"/>
        </w:tblPrEx>
        <w:trPr>
          <w:trHeight w:val="165"/>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63D089B7" w14:textId="26E8D93D" w:rsidR="00287443" w:rsidRPr="003163B6" w:rsidRDefault="00287443" w:rsidP="00FE10B8">
            <w:pPr>
              <w:pStyle w:val="Heading3"/>
              <w:numPr>
                <w:ilvl w:val="0"/>
                <w:numId w:val="0"/>
              </w:numPr>
              <w:spacing w:before="0" w:after="0"/>
              <w:rPr>
                <w:rFonts w:asciiTheme="minorHAnsi" w:hAnsiTheme="minorHAnsi" w:cstheme="minorHAnsi"/>
                <w:i w:val="0"/>
                <w:iCs/>
                <w:sz w:val="20"/>
                <w:szCs w:val="20"/>
                <w:lang w:val="en-GB"/>
              </w:rPr>
            </w:pPr>
            <w:r w:rsidRPr="003163B6">
              <w:rPr>
                <w:rFonts w:asciiTheme="minorHAnsi" w:hAnsiTheme="minorHAnsi" w:cstheme="minorHAnsi"/>
                <w:i w:val="0"/>
                <w:iCs/>
                <w:sz w:val="20"/>
                <w:szCs w:val="20"/>
                <w:lang w:val="en-GB"/>
              </w:rPr>
              <w:t>4</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2</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 xml:space="preserve">1 </w:t>
            </w:r>
            <w:r w:rsidR="00710F03">
              <w:rPr>
                <w:rFonts w:asciiTheme="minorHAnsi" w:hAnsiTheme="minorHAnsi" w:cstheme="minorHAnsi"/>
                <w:i w:val="0"/>
                <w:iCs/>
                <w:sz w:val="20"/>
                <w:szCs w:val="20"/>
                <w:lang w:val="en-GB"/>
              </w:rPr>
              <w:t xml:space="preserve">Main </w:t>
            </w:r>
            <w:r w:rsidRPr="003163B6">
              <w:rPr>
                <w:rFonts w:asciiTheme="minorHAnsi" w:hAnsiTheme="minorHAnsi" w:cstheme="minorHAnsi"/>
                <w:i w:val="0"/>
                <w:iCs/>
                <w:sz w:val="20"/>
                <w:szCs w:val="20"/>
                <w:lang w:val="en-GB"/>
              </w:rPr>
              <w:t>Facility</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Site 1</w:t>
            </w: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B8" w14:textId="66D00A9B" w:rsidR="00287443" w:rsidRPr="003163B6" w:rsidRDefault="007D7704" w:rsidP="00FE10B8">
            <w:pPr>
              <w:rPr>
                <w:rFonts w:asciiTheme="minorHAnsi" w:hAnsiTheme="minorHAnsi" w:cstheme="minorHAnsi"/>
                <w:bCs/>
                <w:sz w:val="20"/>
                <w:szCs w:val="20"/>
              </w:rPr>
            </w:pPr>
            <w:r>
              <w:rPr>
                <w:rFonts w:asciiTheme="minorHAnsi" w:hAnsiTheme="minorHAnsi" w:cstheme="minorHAnsi"/>
                <w:bCs/>
                <w:sz w:val="20"/>
                <w:szCs w:val="20"/>
              </w:rPr>
              <w:t>Brief Activity</w:t>
            </w:r>
          </w:p>
        </w:tc>
        <w:tc>
          <w:tcPr>
            <w:tcW w:w="5968" w:type="dxa"/>
            <w:gridSpan w:val="3"/>
            <w:tcBorders>
              <w:top w:val="single" w:sz="4" w:space="0" w:color="auto"/>
              <w:left w:val="single" w:sz="4" w:space="0" w:color="auto"/>
              <w:bottom w:val="single" w:sz="4" w:space="0" w:color="auto"/>
              <w:right w:val="single" w:sz="4" w:space="0" w:color="auto"/>
            </w:tcBorders>
          </w:tcPr>
          <w:p w14:paraId="63D089B9" w14:textId="30982377" w:rsidR="00287443" w:rsidRPr="007B0DC2" w:rsidRDefault="00287443" w:rsidP="00FE10B8">
            <w:pPr>
              <w:rPr>
                <w:rFonts w:asciiTheme="minorHAnsi" w:hAnsiTheme="minorHAnsi" w:cstheme="minorHAnsi"/>
                <w:sz w:val="20"/>
                <w:szCs w:val="20"/>
              </w:rPr>
            </w:pPr>
          </w:p>
        </w:tc>
      </w:tr>
      <w:tr w:rsidR="007D7704" w:rsidRPr="003163B6" w14:paraId="668111A6"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0131E59D" w14:textId="77777777" w:rsidR="007D7704" w:rsidRPr="003163B6" w:rsidRDefault="007D7704" w:rsidP="007D7704">
            <w:pPr>
              <w:pStyle w:val="Heading3"/>
              <w:numPr>
                <w:ilvl w:val="0"/>
                <w:numId w:val="0"/>
              </w:numPr>
              <w:spacing w:before="0" w:after="0"/>
              <w:rPr>
                <w:rFonts w:asciiTheme="minorHAnsi" w:hAnsiTheme="minorHAnsi" w:cstheme="minorHAnsi"/>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72427BB1" w14:textId="4037E955" w:rsidR="007D7704" w:rsidRPr="003163B6" w:rsidRDefault="007D7704" w:rsidP="007D7704">
            <w:pPr>
              <w:rPr>
                <w:rFonts w:asciiTheme="minorHAnsi" w:hAnsiTheme="minorHAnsi" w:cstheme="minorHAnsi"/>
                <w:sz w:val="20"/>
                <w:szCs w:val="20"/>
              </w:rPr>
            </w:pPr>
            <w:r w:rsidRPr="003163B6">
              <w:rPr>
                <w:rFonts w:asciiTheme="minorHAnsi" w:hAnsiTheme="minorHAnsi" w:cstheme="minorHAnsi"/>
                <w:bCs/>
                <w:sz w:val="20"/>
                <w:szCs w:val="20"/>
              </w:rPr>
              <w:t xml:space="preserve">Street </w:t>
            </w:r>
            <w:r w:rsidRPr="003163B6">
              <w:rPr>
                <w:rFonts w:asciiTheme="minorHAnsi" w:hAnsiTheme="minorHAnsi" w:cstheme="minorHAnsi"/>
                <w:bCs/>
                <w:sz w:val="20"/>
                <w:szCs w:val="20"/>
                <w:cs/>
                <w:lang w:bidi="th-TH"/>
              </w:rPr>
              <w:t xml:space="preserve">/ </w:t>
            </w:r>
            <w:r w:rsidRPr="003163B6">
              <w:rPr>
                <w:rFonts w:asciiTheme="minorHAnsi" w:hAnsiTheme="minorHAnsi" w:cstheme="minorHAnsi"/>
                <w:bCs/>
                <w:sz w:val="20"/>
                <w:szCs w:val="20"/>
              </w:rPr>
              <w:t>Number</w:t>
            </w:r>
          </w:p>
        </w:tc>
        <w:tc>
          <w:tcPr>
            <w:tcW w:w="5968" w:type="dxa"/>
            <w:gridSpan w:val="3"/>
            <w:tcBorders>
              <w:top w:val="single" w:sz="4" w:space="0" w:color="auto"/>
              <w:left w:val="single" w:sz="4" w:space="0" w:color="auto"/>
              <w:bottom w:val="single" w:sz="4" w:space="0" w:color="auto"/>
              <w:right w:val="single" w:sz="4" w:space="0" w:color="auto"/>
            </w:tcBorders>
          </w:tcPr>
          <w:p w14:paraId="7B903653" w14:textId="77777777" w:rsidR="007D7704" w:rsidRPr="007B0DC2" w:rsidRDefault="007D7704" w:rsidP="007D7704">
            <w:pPr>
              <w:rPr>
                <w:rFonts w:asciiTheme="minorHAnsi" w:hAnsiTheme="minorHAnsi" w:cstheme="minorHAnsi"/>
                <w:sz w:val="20"/>
                <w:szCs w:val="20"/>
              </w:rPr>
            </w:pPr>
          </w:p>
        </w:tc>
      </w:tr>
      <w:tr w:rsidR="007D7704" w:rsidRPr="003163B6" w14:paraId="63D089BE"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9BB" w14:textId="77777777" w:rsidR="007D7704" w:rsidRPr="003163B6" w:rsidRDefault="007D7704" w:rsidP="007D7704">
            <w:pPr>
              <w:pStyle w:val="Heading3"/>
              <w:numPr>
                <w:ilvl w:val="0"/>
                <w:numId w:val="0"/>
              </w:numPr>
              <w:spacing w:before="0" w:after="0"/>
              <w:rPr>
                <w:rFonts w:asciiTheme="minorHAnsi" w:hAnsiTheme="minorHAnsi" w:cstheme="minorHAnsi"/>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BC" w14:textId="2CB88320" w:rsidR="007D7704" w:rsidRPr="003163B6" w:rsidRDefault="007D7704" w:rsidP="007D7704">
            <w:pPr>
              <w:rPr>
                <w:rFonts w:asciiTheme="minorHAnsi" w:hAnsiTheme="minorHAnsi" w:cstheme="minorHAnsi"/>
                <w:bCs/>
                <w:sz w:val="20"/>
                <w:szCs w:val="20"/>
              </w:rPr>
            </w:pPr>
            <w:r w:rsidRPr="003163B6">
              <w:rPr>
                <w:rFonts w:asciiTheme="minorHAnsi" w:hAnsiTheme="minorHAnsi" w:cstheme="minorHAnsi"/>
                <w:sz w:val="20"/>
                <w:szCs w:val="20"/>
              </w:rPr>
              <w:t>Address</w:t>
            </w:r>
          </w:p>
        </w:tc>
        <w:tc>
          <w:tcPr>
            <w:tcW w:w="5968" w:type="dxa"/>
            <w:gridSpan w:val="3"/>
            <w:tcBorders>
              <w:top w:val="single" w:sz="4" w:space="0" w:color="auto"/>
              <w:left w:val="single" w:sz="4" w:space="0" w:color="auto"/>
              <w:bottom w:val="single" w:sz="4" w:space="0" w:color="auto"/>
              <w:right w:val="single" w:sz="4" w:space="0" w:color="auto"/>
            </w:tcBorders>
          </w:tcPr>
          <w:p w14:paraId="63D089BD" w14:textId="77777777" w:rsidR="007D7704" w:rsidRPr="007B0DC2" w:rsidRDefault="007D7704" w:rsidP="007D7704">
            <w:pPr>
              <w:rPr>
                <w:rFonts w:asciiTheme="minorHAnsi" w:hAnsiTheme="minorHAnsi" w:cstheme="minorHAnsi"/>
                <w:sz w:val="20"/>
                <w:szCs w:val="20"/>
              </w:rPr>
            </w:pPr>
          </w:p>
        </w:tc>
      </w:tr>
      <w:tr w:rsidR="007D7704" w:rsidRPr="003163B6" w14:paraId="63D089C2"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9BF" w14:textId="77777777" w:rsidR="007D7704" w:rsidRPr="003163B6" w:rsidRDefault="007D7704" w:rsidP="007D7704">
            <w:pPr>
              <w:pStyle w:val="Heading3"/>
              <w:numPr>
                <w:ilvl w:val="0"/>
                <w:numId w:val="0"/>
              </w:numPr>
              <w:spacing w:before="0" w:after="0"/>
              <w:rPr>
                <w:rFonts w:asciiTheme="minorHAnsi" w:hAnsiTheme="minorHAnsi" w:cstheme="minorHAnsi"/>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C0" w14:textId="579DCEE3" w:rsidR="007D7704" w:rsidRPr="003163B6" w:rsidRDefault="007D7704" w:rsidP="007D7704">
            <w:pPr>
              <w:rPr>
                <w:rFonts w:asciiTheme="minorHAnsi" w:hAnsiTheme="minorHAnsi" w:cstheme="minorHAnsi"/>
                <w:bCs/>
                <w:sz w:val="20"/>
                <w:szCs w:val="20"/>
              </w:rPr>
            </w:pPr>
            <w:r w:rsidRPr="003163B6">
              <w:rPr>
                <w:rFonts w:asciiTheme="minorHAnsi" w:hAnsiTheme="minorHAnsi" w:cstheme="minorHAnsi"/>
                <w:sz w:val="20"/>
                <w:szCs w:val="20"/>
              </w:rPr>
              <w:t>City</w:t>
            </w:r>
            <w:r>
              <w:rPr>
                <w:rFonts w:asciiTheme="minorHAnsi" w:hAnsiTheme="minorHAnsi" w:cstheme="minorHAnsi"/>
                <w:sz w:val="20"/>
                <w:szCs w:val="20"/>
              </w:rPr>
              <w:t xml:space="preserve"> </w:t>
            </w:r>
            <w:r w:rsidRPr="003163B6">
              <w:rPr>
                <w:rFonts w:asciiTheme="minorHAnsi" w:hAnsiTheme="minorHAnsi" w:cstheme="minorHAnsi"/>
                <w:sz w:val="20"/>
                <w:szCs w:val="20"/>
                <w:cs/>
                <w:lang w:bidi="th-TH"/>
              </w:rPr>
              <w:t>/</w:t>
            </w:r>
            <w:r w:rsidRPr="003163B6">
              <w:rPr>
                <w:rFonts w:asciiTheme="minorHAnsi" w:hAnsiTheme="minorHAnsi" w:cstheme="minorHAnsi"/>
                <w:bCs/>
                <w:sz w:val="20"/>
                <w:szCs w:val="20"/>
              </w:rPr>
              <w:t xml:space="preserve"> Country</w:t>
            </w:r>
          </w:p>
        </w:tc>
        <w:tc>
          <w:tcPr>
            <w:tcW w:w="5968" w:type="dxa"/>
            <w:gridSpan w:val="3"/>
            <w:tcBorders>
              <w:top w:val="single" w:sz="4" w:space="0" w:color="auto"/>
              <w:left w:val="single" w:sz="4" w:space="0" w:color="auto"/>
              <w:bottom w:val="single" w:sz="4" w:space="0" w:color="auto"/>
              <w:right w:val="single" w:sz="4" w:space="0" w:color="auto"/>
            </w:tcBorders>
          </w:tcPr>
          <w:p w14:paraId="63D089C1" w14:textId="77777777" w:rsidR="007D7704" w:rsidRPr="007B0DC2" w:rsidRDefault="007D7704" w:rsidP="007D7704">
            <w:pPr>
              <w:rPr>
                <w:rFonts w:asciiTheme="minorHAnsi" w:hAnsiTheme="minorHAnsi" w:cstheme="minorHAnsi"/>
                <w:sz w:val="20"/>
                <w:szCs w:val="20"/>
              </w:rPr>
            </w:pPr>
          </w:p>
        </w:tc>
      </w:tr>
      <w:tr w:rsidR="007D7704" w:rsidRPr="003163B6" w14:paraId="63D089CA"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9C7" w14:textId="77777777" w:rsidR="007D7704" w:rsidRPr="003163B6" w:rsidRDefault="007D7704" w:rsidP="007D7704">
            <w:pPr>
              <w:pStyle w:val="Heading3"/>
              <w:numPr>
                <w:ilvl w:val="0"/>
                <w:numId w:val="0"/>
              </w:numPr>
              <w:spacing w:before="0" w:after="0"/>
              <w:rPr>
                <w:rFonts w:asciiTheme="minorHAnsi" w:hAnsiTheme="minorHAnsi" w:cstheme="minorHAnsi"/>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C8" w14:textId="082113BF" w:rsidR="007D7704" w:rsidRPr="003163B6" w:rsidRDefault="000E2CE6" w:rsidP="007D7704">
            <w:pPr>
              <w:rPr>
                <w:rFonts w:asciiTheme="minorHAnsi" w:hAnsiTheme="minorHAnsi" w:cstheme="minorHAnsi"/>
                <w:bCs/>
                <w:sz w:val="20"/>
                <w:szCs w:val="20"/>
              </w:rPr>
            </w:pPr>
            <w:r>
              <w:rPr>
                <w:rFonts w:asciiTheme="minorHAnsi" w:hAnsiTheme="minorHAnsi" w:cstheme="minorHAnsi"/>
                <w:sz w:val="20"/>
                <w:szCs w:val="20"/>
              </w:rPr>
              <w:t xml:space="preserve">ICAO </w:t>
            </w:r>
            <w:r w:rsidR="007D7704" w:rsidRPr="003163B6">
              <w:rPr>
                <w:rFonts w:asciiTheme="minorHAnsi" w:hAnsiTheme="minorHAnsi" w:cstheme="minorHAnsi"/>
                <w:sz w:val="20"/>
                <w:szCs w:val="20"/>
              </w:rPr>
              <w:t xml:space="preserve">Airport Code </w:t>
            </w:r>
          </w:p>
        </w:tc>
        <w:tc>
          <w:tcPr>
            <w:tcW w:w="5968" w:type="dxa"/>
            <w:gridSpan w:val="3"/>
            <w:tcBorders>
              <w:top w:val="single" w:sz="4" w:space="0" w:color="auto"/>
              <w:left w:val="single" w:sz="4" w:space="0" w:color="auto"/>
              <w:bottom w:val="single" w:sz="4" w:space="0" w:color="auto"/>
              <w:right w:val="single" w:sz="4" w:space="0" w:color="auto"/>
            </w:tcBorders>
          </w:tcPr>
          <w:p w14:paraId="63D089C9" w14:textId="6F223DA7" w:rsidR="007D7704" w:rsidRPr="007B0DC2" w:rsidRDefault="007D7704" w:rsidP="007D7704">
            <w:pPr>
              <w:rPr>
                <w:rFonts w:asciiTheme="minorHAnsi" w:hAnsiTheme="minorHAnsi" w:cstheme="minorHAnsi"/>
                <w:sz w:val="20"/>
                <w:szCs w:val="20"/>
              </w:rPr>
            </w:pPr>
          </w:p>
        </w:tc>
      </w:tr>
      <w:sdt>
        <w:sdtPr>
          <w:rPr>
            <w:rFonts w:asciiTheme="minorHAnsi" w:eastAsia="Times New Roman" w:hAnsiTheme="minorHAnsi" w:cstheme="minorHAnsi"/>
            <w:b w:val="0"/>
            <w:bCs w:val="0"/>
            <w:i w:val="0"/>
            <w:iCs/>
            <w:color w:val="auto"/>
            <w:sz w:val="20"/>
            <w:szCs w:val="20"/>
            <w:lang w:val="en-GB"/>
          </w:rPr>
          <w:id w:val="101693904"/>
          <w15:repeatingSection/>
        </w:sdtPr>
        <w:sdtEndPr>
          <w:rPr>
            <w:iCs w:val="0"/>
          </w:rPr>
        </w:sdtEndPr>
        <w:sdtContent>
          <w:sdt>
            <w:sdtPr>
              <w:rPr>
                <w:rFonts w:asciiTheme="minorHAnsi" w:eastAsia="Times New Roman" w:hAnsiTheme="minorHAnsi" w:cstheme="minorHAnsi"/>
                <w:b w:val="0"/>
                <w:bCs w:val="0"/>
                <w:i w:val="0"/>
                <w:iCs/>
                <w:color w:val="auto"/>
                <w:sz w:val="20"/>
                <w:szCs w:val="20"/>
                <w:lang w:val="en-GB"/>
              </w:rPr>
              <w:id w:val="27843250"/>
              <w:placeholder>
                <w:docPart w:val="DefaultPlaceholder_-1854013435"/>
              </w:placeholder>
              <w15:repeatingSectionItem/>
            </w:sdtPr>
            <w:sdtEndPr>
              <w:rPr>
                <w:iCs w:val="0"/>
              </w:rPr>
            </w:sdtEndPr>
            <w:sdtContent>
              <w:tr w:rsidR="007D7704" w:rsidRPr="003163B6" w14:paraId="0B9A1CB5" w14:textId="77777777" w:rsidTr="00785732">
                <w:tblPrEx>
                  <w:shd w:val="clear" w:color="auto" w:fill="auto"/>
                </w:tblPrEx>
                <w:trPr>
                  <w:trHeight w:val="165"/>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44B1B170" w14:textId="455A4D9A" w:rsidR="007D7704" w:rsidRPr="003163B6" w:rsidRDefault="007D7704" w:rsidP="007D7704">
                    <w:pPr>
                      <w:pStyle w:val="Heading3"/>
                      <w:numPr>
                        <w:ilvl w:val="0"/>
                        <w:numId w:val="0"/>
                      </w:numPr>
                      <w:spacing w:before="0" w:after="0"/>
                      <w:rPr>
                        <w:rFonts w:asciiTheme="minorHAnsi" w:hAnsiTheme="minorHAnsi" w:cstheme="minorHAnsi"/>
                        <w:bCs w:val="0"/>
                        <w:i w:val="0"/>
                        <w:iCs/>
                        <w:sz w:val="20"/>
                        <w:szCs w:val="20"/>
                        <w:lang w:val="en-GB"/>
                      </w:rPr>
                    </w:pPr>
                    <w:r w:rsidRPr="003163B6">
                      <w:rPr>
                        <w:rFonts w:asciiTheme="minorHAnsi" w:hAnsiTheme="minorHAnsi" w:cstheme="minorHAnsi"/>
                        <w:i w:val="0"/>
                        <w:iCs/>
                        <w:sz w:val="20"/>
                        <w:szCs w:val="20"/>
                        <w:lang w:val="en-GB"/>
                      </w:rPr>
                      <w:t>4</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2</w:t>
                    </w:r>
                    <w:r w:rsidRPr="003163B6">
                      <w:rPr>
                        <w:rFonts w:asciiTheme="minorHAnsi" w:hAnsiTheme="minorHAnsi" w:cstheme="minorHAnsi"/>
                        <w:i w:val="0"/>
                        <w:iCs/>
                        <w:sz w:val="20"/>
                        <w:szCs w:val="20"/>
                        <w:cs/>
                        <w:lang w:val="en-GB" w:bidi="th-TH"/>
                      </w:rPr>
                      <w:t>.</w:t>
                    </w:r>
                    <w:sdt>
                      <w:sdtPr>
                        <w:rPr>
                          <w:rFonts w:asciiTheme="minorHAnsi" w:hAnsiTheme="minorHAnsi" w:cstheme="minorHAnsi"/>
                          <w:i w:val="0"/>
                          <w:iCs/>
                          <w:sz w:val="20"/>
                          <w:szCs w:val="20"/>
                          <w:cs/>
                          <w:lang w:val="en-GB" w:bidi="th-TH"/>
                        </w:rPr>
                        <w:id w:val="48117589"/>
                        <w:placeholder>
                          <w:docPart w:val="3C8291007AC1425E9E6354888B741B10"/>
                        </w:placeholder>
                        <w:showingPlcHdr/>
                      </w:sdtPr>
                      <w:sdtEndPr>
                        <w:rPr>
                          <w:cs w:val="0"/>
                          <w:lang w:bidi="ar-SA"/>
                        </w:rPr>
                      </w:sdtEndPr>
                      <w:sdtContent>
                        <w:r w:rsidR="00E335EA" w:rsidRPr="00E335EA">
                          <w:rPr>
                            <w:rStyle w:val="PlaceholderText"/>
                            <w:b w:val="0"/>
                            <w:bCs w:val="0"/>
                            <w:sz w:val="20"/>
                            <w:szCs w:val="20"/>
                          </w:rPr>
                          <w:t>n#</w:t>
                        </w:r>
                      </w:sdtContent>
                    </w:sdt>
                    <w:r w:rsidRPr="003163B6">
                      <w:rPr>
                        <w:rFonts w:asciiTheme="minorHAnsi" w:hAnsiTheme="minorHAnsi" w:cstheme="minorHAnsi"/>
                        <w:i w:val="0"/>
                        <w:iCs/>
                        <w:sz w:val="20"/>
                        <w:szCs w:val="20"/>
                        <w:lang w:val="en-GB"/>
                      </w:rPr>
                      <w:t xml:space="preserve"> Facility</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 xml:space="preserve">Site </w:t>
                    </w:r>
                    <w:sdt>
                      <w:sdtPr>
                        <w:rPr>
                          <w:rFonts w:asciiTheme="minorHAnsi" w:hAnsiTheme="minorHAnsi" w:cstheme="minorHAnsi"/>
                          <w:i w:val="0"/>
                          <w:iCs/>
                          <w:sz w:val="20"/>
                          <w:szCs w:val="20"/>
                          <w:cs/>
                          <w:lang w:val="en-GB" w:bidi="th-TH"/>
                        </w:rPr>
                        <w:id w:val="1530451512"/>
                        <w:placeholder>
                          <w:docPart w:val="D6F5C2CDA30D4172A96F8348FE87D29F"/>
                        </w:placeholder>
                        <w:showingPlcHdr/>
                      </w:sdtPr>
                      <w:sdtEndPr>
                        <w:rPr>
                          <w:cs w:val="0"/>
                          <w:lang w:bidi="ar-SA"/>
                        </w:rPr>
                      </w:sdtEndPr>
                      <w:sdtContent>
                        <w:r w:rsidR="00E335EA" w:rsidRPr="00E335EA">
                          <w:rPr>
                            <w:rStyle w:val="PlaceholderText"/>
                            <w:b w:val="0"/>
                            <w:bCs w:val="0"/>
                            <w:sz w:val="20"/>
                            <w:szCs w:val="20"/>
                          </w:rPr>
                          <w:t>n#</w:t>
                        </w:r>
                      </w:sdtContent>
                    </w:sdt>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FF0DF31" w14:textId="40E15924" w:rsidR="007D7704" w:rsidRPr="003163B6" w:rsidRDefault="007D7704" w:rsidP="007D7704">
                    <w:pPr>
                      <w:rPr>
                        <w:rFonts w:asciiTheme="minorHAnsi" w:hAnsiTheme="minorHAnsi" w:cstheme="minorHAnsi"/>
                        <w:sz w:val="20"/>
                        <w:szCs w:val="20"/>
                      </w:rPr>
                    </w:pPr>
                    <w:r>
                      <w:rPr>
                        <w:rFonts w:asciiTheme="minorHAnsi" w:hAnsiTheme="minorHAnsi" w:cstheme="minorHAnsi"/>
                        <w:bCs/>
                        <w:sz w:val="20"/>
                        <w:szCs w:val="20"/>
                      </w:rPr>
                      <w:t>Brief Activity</w:t>
                    </w:r>
                  </w:p>
                </w:tc>
                <w:tc>
                  <w:tcPr>
                    <w:tcW w:w="5968" w:type="dxa"/>
                    <w:gridSpan w:val="3"/>
                    <w:tcBorders>
                      <w:top w:val="single" w:sz="4" w:space="0" w:color="auto"/>
                      <w:left w:val="single" w:sz="4" w:space="0" w:color="auto"/>
                      <w:bottom w:val="single" w:sz="4" w:space="0" w:color="auto"/>
                      <w:right w:val="single" w:sz="4" w:space="0" w:color="auto"/>
                    </w:tcBorders>
                  </w:tcPr>
                  <w:p w14:paraId="06AF3BE9" w14:textId="77777777" w:rsidR="007D7704" w:rsidRPr="007B0DC2" w:rsidRDefault="007D7704" w:rsidP="007D7704">
                    <w:pPr>
                      <w:rPr>
                        <w:rFonts w:asciiTheme="minorHAnsi" w:hAnsiTheme="minorHAnsi" w:cstheme="minorHAnsi"/>
                        <w:sz w:val="20"/>
                        <w:szCs w:val="20"/>
                      </w:rPr>
                    </w:pPr>
                  </w:p>
                </w:tc>
              </w:tr>
              <w:tr w:rsidR="007D7704" w:rsidRPr="003163B6" w14:paraId="3B59CAD2"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44903EE" w14:textId="77777777" w:rsidR="007D7704" w:rsidRPr="003163B6" w:rsidRDefault="007D7704" w:rsidP="007D7704">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028A69D" w14:textId="4A63224D" w:rsidR="007D7704" w:rsidRPr="003163B6" w:rsidRDefault="007D7704" w:rsidP="007D7704">
                    <w:pPr>
                      <w:rPr>
                        <w:rFonts w:asciiTheme="minorHAnsi" w:hAnsiTheme="minorHAnsi" w:cstheme="minorHAnsi"/>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Number</w:t>
                    </w:r>
                  </w:p>
                </w:tc>
                <w:tc>
                  <w:tcPr>
                    <w:tcW w:w="5968" w:type="dxa"/>
                    <w:gridSpan w:val="3"/>
                    <w:tcBorders>
                      <w:top w:val="single" w:sz="4" w:space="0" w:color="auto"/>
                      <w:left w:val="single" w:sz="4" w:space="0" w:color="auto"/>
                      <w:bottom w:val="single" w:sz="4" w:space="0" w:color="auto"/>
                      <w:right w:val="single" w:sz="4" w:space="0" w:color="auto"/>
                    </w:tcBorders>
                  </w:tcPr>
                  <w:p w14:paraId="128CB71F" w14:textId="77777777" w:rsidR="007D7704" w:rsidRPr="007B0DC2" w:rsidRDefault="007D7704" w:rsidP="007D7704">
                    <w:pPr>
                      <w:rPr>
                        <w:rFonts w:asciiTheme="minorHAnsi" w:hAnsiTheme="minorHAnsi" w:cstheme="minorHAnsi"/>
                        <w:sz w:val="20"/>
                        <w:szCs w:val="20"/>
                      </w:rPr>
                    </w:pPr>
                  </w:p>
                </w:tc>
              </w:tr>
              <w:tr w:rsidR="007D7704" w:rsidRPr="003163B6" w14:paraId="126F7AC3"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324C1509" w14:textId="77777777" w:rsidR="007D7704" w:rsidRPr="003163B6" w:rsidRDefault="007D7704" w:rsidP="007D7704">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2BCFC679" w14:textId="77777777" w:rsidR="007D7704" w:rsidRPr="003163B6" w:rsidRDefault="007D7704" w:rsidP="007D7704">
                    <w:pPr>
                      <w:rPr>
                        <w:rFonts w:asciiTheme="minorHAnsi" w:hAnsiTheme="minorHAnsi" w:cstheme="minorHAnsi"/>
                        <w:sz w:val="20"/>
                        <w:szCs w:val="20"/>
                      </w:rPr>
                    </w:pPr>
                    <w:r w:rsidRPr="003163B6">
                      <w:rPr>
                        <w:rFonts w:asciiTheme="minorHAnsi" w:hAnsiTheme="minorHAnsi" w:cstheme="minorHAnsi"/>
                        <w:sz w:val="20"/>
                        <w:szCs w:val="20"/>
                      </w:rPr>
                      <w:t>Address</w:t>
                    </w:r>
                  </w:p>
                </w:tc>
                <w:tc>
                  <w:tcPr>
                    <w:tcW w:w="5968" w:type="dxa"/>
                    <w:gridSpan w:val="3"/>
                    <w:tcBorders>
                      <w:top w:val="single" w:sz="4" w:space="0" w:color="auto"/>
                      <w:left w:val="single" w:sz="4" w:space="0" w:color="auto"/>
                      <w:bottom w:val="single" w:sz="4" w:space="0" w:color="auto"/>
                      <w:right w:val="single" w:sz="4" w:space="0" w:color="auto"/>
                    </w:tcBorders>
                  </w:tcPr>
                  <w:p w14:paraId="5CFDDF61" w14:textId="77777777" w:rsidR="007D7704" w:rsidRPr="007B0DC2" w:rsidRDefault="007D7704" w:rsidP="007D7704">
                    <w:pPr>
                      <w:rPr>
                        <w:rFonts w:asciiTheme="minorHAnsi" w:hAnsiTheme="minorHAnsi" w:cstheme="minorHAnsi"/>
                        <w:sz w:val="20"/>
                        <w:szCs w:val="20"/>
                      </w:rPr>
                    </w:pPr>
                  </w:p>
                </w:tc>
              </w:tr>
              <w:tr w:rsidR="007D7704" w:rsidRPr="003163B6" w14:paraId="5140E2DE"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59C53B3E" w14:textId="77777777" w:rsidR="007D7704" w:rsidRPr="003163B6" w:rsidRDefault="007D7704" w:rsidP="007D7704">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7E7EA066" w14:textId="77777777" w:rsidR="007D7704" w:rsidRPr="003163B6" w:rsidRDefault="007D7704" w:rsidP="007D7704">
                    <w:pPr>
                      <w:rPr>
                        <w:rFonts w:asciiTheme="minorHAnsi" w:hAnsiTheme="minorHAnsi" w:cstheme="minorHAnsi"/>
                        <w:sz w:val="20"/>
                        <w:szCs w:val="20"/>
                      </w:rPr>
                    </w:pPr>
                    <w:r w:rsidRPr="003163B6">
                      <w:rPr>
                        <w:rFonts w:asciiTheme="minorHAnsi" w:hAnsiTheme="minorHAnsi" w:cstheme="minorHAnsi"/>
                        <w:sz w:val="20"/>
                        <w:szCs w:val="20"/>
                      </w:rPr>
                      <w:t>City</w:t>
                    </w:r>
                    <w:r>
                      <w:rPr>
                        <w:rFonts w:asciiTheme="minorHAnsi" w:hAnsiTheme="minorHAnsi" w:cstheme="minorHAnsi"/>
                        <w:sz w:val="20"/>
                        <w:szCs w:val="20"/>
                      </w:rPr>
                      <w:t xml:space="preserve">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Province</w:t>
                    </w:r>
                  </w:p>
                </w:tc>
                <w:tc>
                  <w:tcPr>
                    <w:tcW w:w="5968" w:type="dxa"/>
                    <w:gridSpan w:val="3"/>
                    <w:tcBorders>
                      <w:top w:val="single" w:sz="4" w:space="0" w:color="auto"/>
                      <w:left w:val="single" w:sz="4" w:space="0" w:color="auto"/>
                      <w:bottom w:val="single" w:sz="4" w:space="0" w:color="auto"/>
                      <w:right w:val="single" w:sz="4" w:space="0" w:color="auto"/>
                    </w:tcBorders>
                  </w:tcPr>
                  <w:p w14:paraId="5ADC51F4" w14:textId="77777777" w:rsidR="007D7704" w:rsidRPr="007B0DC2" w:rsidRDefault="007D7704" w:rsidP="007D7704">
                    <w:pPr>
                      <w:rPr>
                        <w:rFonts w:asciiTheme="minorHAnsi" w:hAnsiTheme="minorHAnsi" w:cstheme="minorHAnsi"/>
                        <w:sz w:val="20"/>
                        <w:szCs w:val="20"/>
                      </w:rPr>
                    </w:pPr>
                  </w:p>
                </w:tc>
              </w:tr>
              <w:tr w:rsidR="007D7704" w:rsidRPr="003163B6" w14:paraId="31569734"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414C47B3" w14:textId="77777777" w:rsidR="007D7704" w:rsidRPr="003163B6" w:rsidRDefault="007D7704" w:rsidP="007D7704">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26676AD5" w14:textId="0A56877C" w:rsidR="007D7704" w:rsidRPr="003163B6" w:rsidRDefault="000E2CE6" w:rsidP="007D7704">
                    <w:pPr>
                      <w:rPr>
                        <w:rFonts w:asciiTheme="minorHAnsi" w:hAnsiTheme="minorHAnsi" w:cstheme="minorHAnsi"/>
                        <w:sz w:val="20"/>
                        <w:szCs w:val="20"/>
                      </w:rPr>
                    </w:pPr>
                    <w:r>
                      <w:rPr>
                        <w:rFonts w:asciiTheme="minorHAnsi" w:hAnsiTheme="minorHAnsi" w:cstheme="minorHAnsi"/>
                        <w:sz w:val="20"/>
                        <w:szCs w:val="20"/>
                      </w:rPr>
                      <w:t xml:space="preserve">ICAO </w:t>
                    </w:r>
                    <w:r w:rsidR="007D7704" w:rsidRPr="003163B6">
                      <w:rPr>
                        <w:rFonts w:asciiTheme="minorHAnsi" w:hAnsiTheme="minorHAnsi" w:cstheme="minorHAnsi"/>
                        <w:sz w:val="20"/>
                        <w:szCs w:val="20"/>
                      </w:rPr>
                      <w:t xml:space="preserve">Airport Code </w:t>
                    </w:r>
                  </w:p>
                </w:tc>
                <w:tc>
                  <w:tcPr>
                    <w:tcW w:w="5968" w:type="dxa"/>
                    <w:gridSpan w:val="3"/>
                    <w:tcBorders>
                      <w:top w:val="single" w:sz="4" w:space="0" w:color="auto"/>
                      <w:left w:val="single" w:sz="4" w:space="0" w:color="auto"/>
                      <w:bottom w:val="single" w:sz="4" w:space="0" w:color="auto"/>
                      <w:right w:val="single" w:sz="4" w:space="0" w:color="auto"/>
                    </w:tcBorders>
                  </w:tcPr>
                  <w:p w14:paraId="687A27D2" w14:textId="1FC1846B" w:rsidR="007D7704" w:rsidRPr="007B0DC2" w:rsidRDefault="007D7704" w:rsidP="007D7704">
                    <w:pPr>
                      <w:rPr>
                        <w:rFonts w:asciiTheme="minorHAnsi" w:hAnsiTheme="minorHAnsi" w:cstheme="minorHAnsi"/>
                        <w:sz w:val="20"/>
                        <w:szCs w:val="20"/>
                      </w:rPr>
                    </w:pPr>
                  </w:p>
                </w:tc>
              </w:tr>
            </w:sdtContent>
          </w:sdt>
        </w:sdtContent>
      </w:sdt>
      <w:tr w:rsidR="00C42627" w:rsidRPr="00561AE0" w14:paraId="70F861CA" w14:textId="77777777" w:rsidTr="00785732">
        <w:tblPrEx>
          <w:shd w:val="clear" w:color="auto" w:fill="auto"/>
        </w:tblPrEx>
        <w:trPr>
          <w:trHeight w:val="179"/>
        </w:trPr>
        <w:tc>
          <w:tcPr>
            <w:tcW w:w="10773" w:type="dxa"/>
            <w:gridSpan w:val="7"/>
            <w:tcBorders>
              <w:top w:val="single" w:sz="4" w:space="0" w:color="auto"/>
              <w:left w:val="single" w:sz="4" w:space="0" w:color="auto"/>
              <w:bottom w:val="single" w:sz="4" w:space="0" w:color="auto"/>
              <w:right w:val="single" w:sz="4" w:space="0" w:color="auto"/>
            </w:tcBorders>
            <w:vAlign w:val="center"/>
          </w:tcPr>
          <w:p w14:paraId="2F19199D" w14:textId="3D7869C3" w:rsidR="00C42627" w:rsidRPr="00E335EA" w:rsidRDefault="00C42627" w:rsidP="00C42627">
            <w:pPr>
              <w:rPr>
                <w:rFonts w:asciiTheme="minorHAnsi" w:hAnsiTheme="minorHAnsi" w:cstheme="minorHAnsi"/>
                <w:bCs/>
                <w:i/>
                <w:iCs/>
                <w:sz w:val="20"/>
                <w:szCs w:val="20"/>
                <w:cs/>
              </w:rPr>
            </w:pPr>
            <w:r w:rsidRPr="00E335EA">
              <w:rPr>
                <w:rFonts w:asciiTheme="minorHAnsi" w:hAnsiTheme="minorHAnsi" w:cstheme="minorHAnsi"/>
                <w:b/>
                <w:i/>
                <w:iCs/>
                <w:color w:val="BFBFBF" w:themeColor="background1" w:themeShade="BF"/>
                <w:sz w:val="20"/>
                <w:szCs w:val="20"/>
                <w:cs/>
                <w:lang w:bidi="th-TH"/>
              </w:rPr>
              <w:t>[</w:t>
            </w:r>
            <w:r w:rsidRPr="00AB7BB8">
              <w:rPr>
                <w:rFonts w:asciiTheme="minorHAnsi" w:hAnsiTheme="minorHAnsi" w:cstheme="minorHAnsi"/>
                <w:bCs/>
                <w:i/>
                <w:iCs/>
                <w:color w:val="BFBFBF" w:themeColor="background1" w:themeShade="BF"/>
                <w:sz w:val="20"/>
                <w:szCs w:val="20"/>
                <w:lang w:bidi="th-TH"/>
              </w:rPr>
              <w:t>click ‘+’ to</w:t>
            </w:r>
            <w:r>
              <w:rPr>
                <w:rFonts w:asciiTheme="minorHAnsi" w:hAnsiTheme="minorHAnsi" w:cstheme="minorHAnsi"/>
                <w:b/>
                <w:i/>
                <w:iCs/>
                <w:color w:val="BFBFBF" w:themeColor="background1" w:themeShade="BF"/>
                <w:sz w:val="20"/>
                <w:szCs w:val="20"/>
                <w:lang w:bidi="th-TH"/>
              </w:rPr>
              <w:t xml:space="preserve"> </w:t>
            </w:r>
            <w:r w:rsidRPr="00E335EA">
              <w:rPr>
                <w:rFonts w:asciiTheme="minorHAnsi" w:hAnsiTheme="minorHAnsi" w:cstheme="minorHAnsi"/>
                <w:bCs/>
                <w:i/>
                <w:iCs/>
                <w:color w:val="BFBFBF" w:themeColor="background1" w:themeShade="BF"/>
                <w:sz w:val="20"/>
                <w:szCs w:val="20"/>
              </w:rPr>
              <w:t>duplicate table as applicable</w:t>
            </w:r>
            <w:r w:rsidRPr="00E335EA">
              <w:rPr>
                <w:rFonts w:asciiTheme="minorHAnsi" w:hAnsiTheme="minorHAnsi" w:cstheme="minorHAnsi"/>
                <w:b/>
                <w:i/>
                <w:iCs/>
                <w:color w:val="BFBFBF" w:themeColor="background1" w:themeShade="BF"/>
                <w:sz w:val="20"/>
                <w:szCs w:val="20"/>
                <w:cs/>
                <w:lang w:bidi="th-TH"/>
              </w:rPr>
              <w:t>]</w:t>
            </w:r>
          </w:p>
        </w:tc>
      </w:tr>
      <w:tr w:rsidR="00C42627" w:rsidRPr="003163B6" w14:paraId="63D089F8" w14:textId="77777777" w:rsidTr="00785732">
        <w:tblPrEx>
          <w:shd w:val="clear" w:color="auto" w:fill="auto"/>
        </w:tblPrEx>
        <w:trPr>
          <w:trHeight w:val="583"/>
        </w:trPr>
        <w:tc>
          <w:tcPr>
            <w:tcW w:w="10773" w:type="dxa"/>
            <w:gridSpan w:val="7"/>
            <w:tcBorders>
              <w:top w:val="single" w:sz="4" w:space="0" w:color="auto"/>
              <w:left w:val="single" w:sz="4" w:space="0" w:color="auto"/>
              <w:bottom w:val="single" w:sz="4" w:space="0" w:color="auto"/>
              <w:right w:val="single" w:sz="4" w:space="0" w:color="auto"/>
            </w:tcBorders>
            <w:vAlign w:val="center"/>
          </w:tcPr>
          <w:p w14:paraId="63D089F7" w14:textId="5FF228DA" w:rsidR="00C42627" w:rsidRPr="00241B12" w:rsidRDefault="00C42627" w:rsidP="00C42627">
            <w:pPr>
              <w:ind w:right="-68"/>
              <w:rPr>
                <w:rFonts w:asciiTheme="minorHAnsi" w:hAnsiTheme="minorHAnsi" w:cstheme="minorHAnsi"/>
                <w:b/>
                <w:sz w:val="20"/>
                <w:szCs w:val="20"/>
              </w:rPr>
            </w:pPr>
            <w:r w:rsidRPr="003163B6">
              <w:rPr>
                <w:rFonts w:asciiTheme="minorHAnsi" w:hAnsiTheme="minorHAnsi" w:cstheme="minorHAnsi"/>
                <w:sz w:val="20"/>
                <w:szCs w:val="20"/>
                <w:cs/>
                <w:lang w:bidi="th-TH"/>
              </w:rPr>
              <w:br w:type="page"/>
            </w:r>
            <w:r w:rsidRPr="00241B12">
              <w:rPr>
                <w:rFonts w:asciiTheme="minorHAnsi" w:hAnsiTheme="minorHAnsi" w:cstheme="minorHAnsi"/>
                <w:b/>
                <w:sz w:val="20"/>
                <w:szCs w:val="20"/>
              </w:rPr>
              <w:t>4</w:t>
            </w:r>
            <w:r w:rsidRPr="00241B12">
              <w:rPr>
                <w:rFonts w:asciiTheme="minorHAnsi" w:hAnsiTheme="minorHAnsi" w:cstheme="minorHAnsi"/>
                <w:b/>
                <w:bCs/>
                <w:sz w:val="20"/>
                <w:szCs w:val="20"/>
                <w:cs/>
                <w:lang w:bidi="th-TH"/>
              </w:rPr>
              <w:t>.</w:t>
            </w:r>
            <w:r w:rsidRPr="00241B12">
              <w:rPr>
                <w:rFonts w:asciiTheme="minorHAnsi" w:hAnsiTheme="minorHAnsi" w:cstheme="minorHAnsi"/>
                <w:b/>
                <w:sz w:val="20"/>
                <w:szCs w:val="20"/>
              </w:rPr>
              <w:t xml:space="preserve">3 </w:t>
            </w:r>
            <w:r>
              <w:rPr>
                <w:rFonts w:asciiTheme="minorHAnsi" w:hAnsiTheme="minorHAnsi" w:cstheme="minorHAnsi"/>
                <w:b/>
                <w:sz w:val="20"/>
                <w:szCs w:val="20"/>
              </w:rPr>
              <w:t xml:space="preserve">(CAO Only) </w:t>
            </w:r>
            <w:r w:rsidRPr="00241B12">
              <w:rPr>
                <w:rFonts w:asciiTheme="minorHAnsi" w:hAnsiTheme="minorHAnsi" w:cstheme="minorHAnsi"/>
                <w:b/>
                <w:sz w:val="20"/>
                <w:szCs w:val="20"/>
              </w:rPr>
              <w:t>Line Maintenance Location</w:t>
            </w:r>
            <w:r w:rsidRPr="00241B12">
              <w:rPr>
                <w:rFonts w:asciiTheme="minorHAnsi" w:hAnsiTheme="minorHAnsi" w:cstheme="minorHAnsi"/>
                <w:b/>
                <w:bCs/>
                <w:sz w:val="20"/>
                <w:szCs w:val="20"/>
                <w:cs/>
                <w:lang w:bidi="th-TH"/>
              </w:rPr>
              <w:t>(</w:t>
            </w:r>
            <w:r w:rsidRPr="00241B12">
              <w:rPr>
                <w:rFonts w:asciiTheme="minorHAnsi" w:hAnsiTheme="minorHAnsi" w:cstheme="minorHAnsi"/>
                <w:b/>
                <w:sz w:val="20"/>
                <w:szCs w:val="20"/>
              </w:rPr>
              <w:t>s</w:t>
            </w:r>
            <w:r w:rsidRPr="00241B12">
              <w:rPr>
                <w:rFonts w:asciiTheme="minorHAnsi" w:hAnsiTheme="minorHAnsi" w:cstheme="minorHAnsi"/>
                <w:b/>
                <w:bCs/>
                <w:sz w:val="20"/>
                <w:szCs w:val="20"/>
                <w:cs/>
                <w:lang w:bidi="th-TH"/>
              </w:rPr>
              <w:t xml:space="preserve">) </w:t>
            </w:r>
            <w:r w:rsidRPr="00241B12">
              <w:rPr>
                <w:rFonts w:asciiTheme="minorHAnsi" w:hAnsiTheme="minorHAnsi" w:cstheme="minorHAnsi"/>
                <w:sz w:val="20"/>
                <w:szCs w:val="20"/>
              </w:rPr>
              <w:t xml:space="preserve">Enter </w:t>
            </w:r>
            <w:r>
              <w:rPr>
                <w:rFonts w:asciiTheme="minorHAnsi" w:hAnsiTheme="minorHAnsi" w:cstheme="minorHAnsi"/>
                <w:sz w:val="20"/>
                <w:szCs w:val="20"/>
              </w:rPr>
              <w:t xml:space="preserve">‘-’ or </w:t>
            </w:r>
            <w:r w:rsidRPr="00241B12">
              <w:rPr>
                <w:rFonts w:asciiTheme="minorHAnsi" w:hAnsiTheme="minorHAnsi" w:cstheme="minorHAnsi"/>
                <w:sz w:val="20"/>
                <w:szCs w:val="20"/>
                <w:cs/>
                <w:lang w:bidi="th-TH"/>
              </w:rPr>
              <w:t>“</w:t>
            </w:r>
            <w:r w:rsidRPr="00241B12">
              <w:rPr>
                <w:rFonts w:asciiTheme="minorHAnsi" w:hAnsiTheme="minorHAnsi" w:cstheme="minorHAnsi"/>
                <w:sz w:val="20"/>
                <w:szCs w:val="20"/>
                <w:lang w:bidi="th-TH"/>
              </w:rPr>
              <w:t xml:space="preserve">N/A” </w:t>
            </w:r>
            <w:r w:rsidRPr="00241B12">
              <w:rPr>
                <w:rFonts w:asciiTheme="minorHAnsi" w:hAnsiTheme="minorHAnsi" w:cstheme="minorHAnsi"/>
                <w:sz w:val="20"/>
                <w:szCs w:val="20"/>
              </w:rPr>
              <w:t xml:space="preserve">or in the case of </w:t>
            </w:r>
            <w:r w:rsidRPr="00241B12">
              <w:rPr>
                <w:rFonts w:asciiTheme="minorHAnsi" w:hAnsiTheme="minorHAnsi" w:cs="Arial"/>
                <w:sz w:val="18"/>
                <w:szCs w:val="18"/>
              </w:rPr>
              <w:t>Part-CAMO applications/approvals</w:t>
            </w:r>
            <w:r>
              <w:rPr>
                <w:rFonts w:asciiTheme="minorHAnsi" w:hAnsiTheme="minorHAnsi" w:cstheme="minorHAnsi"/>
                <w:sz w:val="20"/>
                <w:szCs w:val="20"/>
              </w:rPr>
              <w:t xml:space="preserve"> or when</w:t>
            </w:r>
            <w:r w:rsidRPr="00241B12">
              <w:rPr>
                <w:rFonts w:asciiTheme="minorHAnsi" w:hAnsiTheme="minorHAnsi" w:cstheme="minorHAnsi"/>
                <w:sz w:val="20"/>
                <w:szCs w:val="20"/>
              </w:rPr>
              <w:t xml:space="preserve"> the </w:t>
            </w:r>
            <w:r>
              <w:rPr>
                <w:rFonts w:asciiTheme="minorHAnsi" w:hAnsiTheme="minorHAnsi" w:cstheme="minorHAnsi"/>
                <w:sz w:val="20"/>
                <w:szCs w:val="20"/>
              </w:rPr>
              <w:t xml:space="preserve">Line </w:t>
            </w:r>
            <w:r w:rsidRPr="00241B12">
              <w:rPr>
                <w:rFonts w:asciiTheme="minorHAnsi" w:hAnsiTheme="minorHAnsi" w:cstheme="minorHAnsi"/>
                <w:sz w:val="20"/>
                <w:szCs w:val="20"/>
              </w:rPr>
              <w:t xml:space="preserve">Maintenance Site is the same as </w:t>
            </w:r>
            <w:r w:rsidRPr="00241B12">
              <w:rPr>
                <w:rFonts w:asciiTheme="minorHAnsi" w:hAnsiTheme="minorHAnsi" w:cstheme="minorHAnsi"/>
                <w:b/>
                <w:sz w:val="20"/>
                <w:szCs w:val="20"/>
              </w:rPr>
              <w:t>4</w:t>
            </w:r>
            <w:r w:rsidRPr="00241B12">
              <w:rPr>
                <w:rFonts w:asciiTheme="minorHAnsi" w:hAnsiTheme="minorHAnsi" w:cstheme="minorHAnsi"/>
                <w:b/>
                <w:bCs/>
                <w:sz w:val="20"/>
                <w:szCs w:val="20"/>
                <w:cs/>
                <w:lang w:bidi="th-TH"/>
              </w:rPr>
              <w:t>.</w:t>
            </w:r>
            <w:r w:rsidRPr="00241B12">
              <w:rPr>
                <w:rFonts w:asciiTheme="minorHAnsi" w:hAnsiTheme="minorHAnsi" w:cstheme="minorHAnsi"/>
                <w:b/>
                <w:sz w:val="20"/>
                <w:szCs w:val="20"/>
              </w:rPr>
              <w:t>1 Principal place of business</w:t>
            </w:r>
            <w:r w:rsidRPr="00241B12">
              <w:rPr>
                <w:rFonts w:asciiTheme="minorHAnsi" w:hAnsiTheme="minorHAnsi" w:cs="Arial"/>
                <w:sz w:val="18"/>
                <w:szCs w:val="18"/>
              </w:rPr>
              <w:t>.</w:t>
            </w:r>
          </w:p>
        </w:tc>
      </w:tr>
      <w:tr w:rsidR="00C42627" w:rsidRPr="003163B6" w14:paraId="63D089FC" w14:textId="77777777" w:rsidTr="00785732">
        <w:tblPrEx>
          <w:shd w:val="clear" w:color="auto" w:fill="auto"/>
        </w:tblPrEx>
        <w:trPr>
          <w:trHeight w:val="165"/>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63D089F9" w14:textId="77777777" w:rsidR="00C42627" w:rsidRPr="003163B6" w:rsidRDefault="00C42627" w:rsidP="00C42627">
            <w:pPr>
              <w:pStyle w:val="Heading3"/>
              <w:numPr>
                <w:ilvl w:val="0"/>
                <w:numId w:val="0"/>
              </w:numPr>
              <w:spacing w:before="0" w:after="0"/>
              <w:rPr>
                <w:rFonts w:asciiTheme="minorHAnsi" w:hAnsiTheme="minorHAnsi" w:cstheme="minorHAnsi"/>
                <w:bCs w:val="0"/>
                <w:i w:val="0"/>
                <w:iCs/>
                <w:sz w:val="20"/>
                <w:szCs w:val="20"/>
                <w:lang w:val="en-GB"/>
              </w:rPr>
            </w:pPr>
            <w:r w:rsidRPr="003163B6">
              <w:rPr>
                <w:rFonts w:asciiTheme="minorHAnsi" w:hAnsiTheme="minorHAnsi" w:cstheme="minorHAnsi"/>
                <w:i w:val="0"/>
                <w:iCs/>
                <w:sz w:val="20"/>
                <w:szCs w:val="20"/>
                <w:lang w:val="en-GB"/>
              </w:rPr>
              <w:t>4</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3</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1 Facility</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Site 1</w:t>
            </w: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FA" w14:textId="4975A074"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Number</w:t>
            </w:r>
          </w:p>
        </w:tc>
        <w:tc>
          <w:tcPr>
            <w:tcW w:w="5968" w:type="dxa"/>
            <w:gridSpan w:val="3"/>
            <w:tcBorders>
              <w:top w:val="single" w:sz="4" w:space="0" w:color="auto"/>
              <w:left w:val="single" w:sz="4" w:space="0" w:color="auto"/>
              <w:bottom w:val="single" w:sz="4" w:space="0" w:color="auto"/>
              <w:right w:val="single" w:sz="4" w:space="0" w:color="auto"/>
            </w:tcBorders>
          </w:tcPr>
          <w:p w14:paraId="63D089FB" w14:textId="1220FB7F" w:rsidR="00C42627" w:rsidRPr="003163B6" w:rsidRDefault="00C42627" w:rsidP="00C42627">
            <w:pPr>
              <w:rPr>
                <w:rFonts w:asciiTheme="minorHAnsi" w:hAnsiTheme="minorHAnsi" w:cstheme="minorHAnsi"/>
                <w:sz w:val="20"/>
                <w:szCs w:val="20"/>
              </w:rPr>
            </w:pPr>
          </w:p>
        </w:tc>
      </w:tr>
      <w:tr w:rsidR="00C42627" w:rsidRPr="003163B6" w14:paraId="63D08A00"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9FD"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9FE" w14:textId="54651522"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Address</w:t>
            </w:r>
          </w:p>
        </w:tc>
        <w:tc>
          <w:tcPr>
            <w:tcW w:w="5968" w:type="dxa"/>
            <w:gridSpan w:val="3"/>
            <w:tcBorders>
              <w:top w:val="single" w:sz="4" w:space="0" w:color="auto"/>
              <w:left w:val="single" w:sz="4" w:space="0" w:color="auto"/>
              <w:bottom w:val="single" w:sz="4" w:space="0" w:color="auto"/>
              <w:right w:val="single" w:sz="4" w:space="0" w:color="auto"/>
            </w:tcBorders>
          </w:tcPr>
          <w:p w14:paraId="63D089FF" w14:textId="77777777" w:rsidR="00C42627" w:rsidRPr="003163B6" w:rsidRDefault="00C42627" w:rsidP="00C42627">
            <w:pPr>
              <w:rPr>
                <w:rFonts w:asciiTheme="minorHAnsi" w:hAnsiTheme="minorHAnsi" w:cstheme="minorHAnsi"/>
                <w:sz w:val="20"/>
                <w:szCs w:val="20"/>
              </w:rPr>
            </w:pPr>
          </w:p>
        </w:tc>
      </w:tr>
      <w:tr w:rsidR="00C42627" w:rsidRPr="003163B6" w14:paraId="63D08A04"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A01"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A02" w14:textId="156B485B"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City</w:t>
            </w:r>
            <w:r>
              <w:rPr>
                <w:rFonts w:asciiTheme="minorHAnsi" w:hAnsiTheme="minorHAnsi" w:cstheme="minorHAnsi"/>
                <w:sz w:val="20"/>
                <w:szCs w:val="20"/>
              </w:rPr>
              <w:t xml:space="preserve">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Country</w:t>
            </w:r>
          </w:p>
        </w:tc>
        <w:tc>
          <w:tcPr>
            <w:tcW w:w="5968" w:type="dxa"/>
            <w:gridSpan w:val="3"/>
            <w:tcBorders>
              <w:top w:val="single" w:sz="4" w:space="0" w:color="auto"/>
              <w:left w:val="single" w:sz="4" w:space="0" w:color="auto"/>
              <w:bottom w:val="single" w:sz="4" w:space="0" w:color="auto"/>
              <w:right w:val="single" w:sz="4" w:space="0" w:color="auto"/>
            </w:tcBorders>
          </w:tcPr>
          <w:p w14:paraId="63D08A03" w14:textId="77777777" w:rsidR="00C42627" w:rsidRPr="003163B6" w:rsidRDefault="00C42627" w:rsidP="00C42627">
            <w:pPr>
              <w:rPr>
                <w:rFonts w:asciiTheme="minorHAnsi" w:hAnsiTheme="minorHAnsi" w:cstheme="minorHAnsi"/>
                <w:sz w:val="20"/>
                <w:szCs w:val="20"/>
              </w:rPr>
            </w:pPr>
          </w:p>
        </w:tc>
      </w:tr>
      <w:tr w:rsidR="00C42627" w:rsidRPr="003163B6" w14:paraId="63D08A0C"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A09"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A0A" w14:textId="0B0A79CC" w:rsidR="00C42627" w:rsidRPr="003163B6" w:rsidRDefault="00C42627" w:rsidP="00C42627">
            <w:pPr>
              <w:rPr>
                <w:rFonts w:asciiTheme="minorHAnsi" w:hAnsiTheme="minorHAnsi" w:cstheme="minorHAnsi"/>
                <w:sz w:val="20"/>
                <w:szCs w:val="20"/>
              </w:rPr>
            </w:pPr>
            <w:r>
              <w:rPr>
                <w:rFonts w:asciiTheme="minorHAnsi" w:hAnsiTheme="minorHAnsi" w:cstheme="minorHAnsi"/>
                <w:sz w:val="20"/>
                <w:szCs w:val="20"/>
              </w:rPr>
              <w:t xml:space="preserve">ICAO </w:t>
            </w:r>
            <w:r w:rsidRPr="003163B6">
              <w:rPr>
                <w:rFonts w:asciiTheme="minorHAnsi" w:hAnsiTheme="minorHAnsi" w:cstheme="minorHAnsi"/>
                <w:sz w:val="20"/>
                <w:szCs w:val="20"/>
              </w:rPr>
              <w:t xml:space="preserve">Airport Code </w:t>
            </w:r>
          </w:p>
        </w:tc>
        <w:tc>
          <w:tcPr>
            <w:tcW w:w="5968" w:type="dxa"/>
            <w:gridSpan w:val="3"/>
            <w:tcBorders>
              <w:top w:val="single" w:sz="4" w:space="0" w:color="auto"/>
              <w:left w:val="single" w:sz="4" w:space="0" w:color="auto"/>
              <w:bottom w:val="single" w:sz="4" w:space="0" w:color="auto"/>
              <w:right w:val="single" w:sz="4" w:space="0" w:color="auto"/>
            </w:tcBorders>
          </w:tcPr>
          <w:p w14:paraId="63D08A0B" w14:textId="03B086E4" w:rsidR="00C42627" w:rsidRPr="003163B6" w:rsidRDefault="00C42627" w:rsidP="00C42627">
            <w:pPr>
              <w:rPr>
                <w:rFonts w:asciiTheme="minorHAnsi" w:hAnsiTheme="minorHAnsi" w:cstheme="minorHAnsi"/>
                <w:sz w:val="20"/>
                <w:szCs w:val="20"/>
              </w:rPr>
            </w:pPr>
          </w:p>
        </w:tc>
      </w:tr>
      <w:sdt>
        <w:sdtPr>
          <w:rPr>
            <w:rFonts w:asciiTheme="minorHAnsi" w:eastAsia="Times New Roman" w:hAnsiTheme="minorHAnsi" w:cstheme="minorHAnsi"/>
            <w:b w:val="0"/>
            <w:bCs w:val="0"/>
            <w:i w:val="0"/>
            <w:iCs/>
            <w:color w:val="auto"/>
            <w:sz w:val="20"/>
            <w:szCs w:val="20"/>
            <w:lang w:val="en-GB"/>
          </w:rPr>
          <w:id w:val="-1414548932"/>
          <w15:repeatingSection/>
        </w:sdtPr>
        <w:sdtEndPr>
          <w:rPr>
            <w:iCs w:val="0"/>
          </w:rPr>
        </w:sdtEndPr>
        <w:sdtContent>
          <w:sdt>
            <w:sdtPr>
              <w:rPr>
                <w:rFonts w:asciiTheme="minorHAnsi" w:eastAsia="Times New Roman" w:hAnsiTheme="minorHAnsi" w:cstheme="minorHAnsi"/>
                <w:b w:val="0"/>
                <w:bCs w:val="0"/>
                <w:i w:val="0"/>
                <w:iCs/>
                <w:color w:val="auto"/>
                <w:sz w:val="20"/>
                <w:szCs w:val="20"/>
                <w:lang w:val="en-GB"/>
              </w:rPr>
              <w:id w:val="785693860"/>
              <w:placeholder>
                <w:docPart w:val="600F014A577D4F70A5727A9601CCE578"/>
              </w:placeholder>
              <w15:repeatingSectionItem/>
            </w:sdtPr>
            <w:sdtEndPr>
              <w:rPr>
                <w:iCs w:val="0"/>
              </w:rPr>
            </w:sdtEndPr>
            <w:sdtContent>
              <w:tr w:rsidR="00C42627" w:rsidRPr="003163B6" w14:paraId="63D08A25" w14:textId="77777777" w:rsidTr="00785732">
                <w:tblPrEx>
                  <w:shd w:val="clear" w:color="auto" w:fill="auto"/>
                </w:tblPrEx>
                <w:trPr>
                  <w:trHeight w:val="165"/>
                </w:trPr>
                <w:tc>
                  <w:tcPr>
                    <w:tcW w:w="2691" w:type="dxa"/>
                    <w:gridSpan w:val="2"/>
                    <w:vMerge w:val="restart"/>
                    <w:tcBorders>
                      <w:top w:val="single" w:sz="4" w:space="0" w:color="auto"/>
                      <w:left w:val="single" w:sz="4" w:space="0" w:color="auto"/>
                      <w:bottom w:val="single" w:sz="4" w:space="0" w:color="auto"/>
                      <w:right w:val="single" w:sz="4" w:space="0" w:color="auto"/>
                    </w:tcBorders>
                  </w:tcPr>
                  <w:p w14:paraId="63D08A22" w14:textId="0195407F" w:rsidR="00C42627" w:rsidRPr="003163B6" w:rsidRDefault="00C42627" w:rsidP="00C42627">
                    <w:pPr>
                      <w:pStyle w:val="Heading3"/>
                      <w:numPr>
                        <w:ilvl w:val="0"/>
                        <w:numId w:val="0"/>
                      </w:numPr>
                      <w:spacing w:before="0" w:after="0"/>
                      <w:rPr>
                        <w:rFonts w:asciiTheme="minorHAnsi" w:hAnsiTheme="minorHAnsi" w:cstheme="minorHAnsi"/>
                        <w:bCs w:val="0"/>
                        <w:i w:val="0"/>
                        <w:iCs/>
                        <w:sz w:val="20"/>
                        <w:szCs w:val="20"/>
                        <w:lang w:val="en-GB"/>
                      </w:rPr>
                    </w:pPr>
                    <w:r w:rsidRPr="003163B6">
                      <w:rPr>
                        <w:rFonts w:asciiTheme="minorHAnsi" w:hAnsiTheme="minorHAnsi" w:cstheme="minorHAnsi"/>
                        <w:i w:val="0"/>
                        <w:iCs/>
                        <w:sz w:val="20"/>
                        <w:szCs w:val="20"/>
                        <w:lang w:val="en-GB"/>
                      </w:rPr>
                      <w:t>4</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3</w:t>
                    </w:r>
                    <w:r w:rsidRPr="003163B6">
                      <w:rPr>
                        <w:rFonts w:asciiTheme="minorHAnsi" w:hAnsiTheme="minorHAnsi" w:cstheme="minorHAnsi"/>
                        <w:i w:val="0"/>
                        <w:iCs/>
                        <w:sz w:val="20"/>
                        <w:szCs w:val="20"/>
                        <w:cs/>
                        <w:lang w:val="en-GB" w:bidi="th-TH"/>
                      </w:rPr>
                      <w:t>.</w:t>
                    </w:r>
                    <w:sdt>
                      <w:sdtPr>
                        <w:rPr>
                          <w:rFonts w:asciiTheme="minorHAnsi" w:hAnsiTheme="minorHAnsi" w:cstheme="minorHAnsi"/>
                          <w:i w:val="0"/>
                          <w:iCs/>
                          <w:sz w:val="20"/>
                          <w:szCs w:val="20"/>
                          <w:cs/>
                          <w:lang w:val="en-GB" w:bidi="th-TH"/>
                        </w:rPr>
                        <w:id w:val="-128475218"/>
                        <w:placeholder>
                          <w:docPart w:val="7A22D979ED7E4803BF53084B1B081C29"/>
                        </w:placeholder>
                        <w:showingPlcHdr/>
                      </w:sdtPr>
                      <w:sdtEndPr>
                        <w:rPr>
                          <w:cs w:val="0"/>
                          <w:lang w:bidi="ar-SA"/>
                        </w:rPr>
                      </w:sdtEndPr>
                      <w:sdtContent>
                        <w:r w:rsidRPr="00E335EA">
                          <w:rPr>
                            <w:rStyle w:val="PlaceholderText"/>
                            <w:b w:val="0"/>
                            <w:bCs w:val="0"/>
                            <w:sz w:val="20"/>
                            <w:szCs w:val="20"/>
                          </w:rPr>
                          <w:t>n#</w:t>
                        </w:r>
                      </w:sdtContent>
                    </w:sdt>
                    <w:r w:rsidRPr="003163B6">
                      <w:rPr>
                        <w:rFonts w:asciiTheme="minorHAnsi" w:hAnsiTheme="minorHAnsi" w:cstheme="minorHAnsi"/>
                        <w:i w:val="0"/>
                        <w:iCs/>
                        <w:sz w:val="20"/>
                        <w:szCs w:val="20"/>
                        <w:lang w:val="en-GB"/>
                      </w:rPr>
                      <w:t xml:space="preserve"> Facility</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 xml:space="preserve">Site </w:t>
                    </w:r>
                    <w:sdt>
                      <w:sdtPr>
                        <w:rPr>
                          <w:rFonts w:asciiTheme="minorHAnsi" w:hAnsiTheme="minorHAnsi" w:cstheme="minorHAnsi"/>
                          <w:i w:val="0"/>
                          <w:iCs/>
                          <w:sz w:val="20"/>
                          <w:szCs w:val="20"/>
                          <w:cs/>
                          <w:lang w:val="en-GB" w:bidi="th-TH"/>
                        </w:rPr>
                        <w:id w:val="-642663219"/>
                        <w:placeholder>
                          <w:docPart w:val="8F5B60465608493C8709F7A11547E2FE"/>
                        </w:placeholder>
                        <w:showingPlcHdr/>
                      </w:sdtPr>
                      <w:sdtEndPr>
                        <w:rPr>
                          <w:cs w:val="0"/>
                          <w:lang w:bidi="ar-SA"/>
                        </w:rPr>
                      </w:sdtEndPr>
                      <w:sdtContent>
                        <w:r w:rsidRPr="00E335EA">
                          <w:rPr>
                            <w:rStyle w:val="PlaceholderText"/>
                            <w:b w:val="0"/>
                            <w:bCs w:val="0"/>
                            <w:sz w:val="20"/>
                            <w:szCs w:val="20"/>
                          </w:rPr>
                          <w:t>n#</w:t>
                        </w:r>
                      </w:sdtContent>
                    </w:sdt>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A23" w14:textId="60D970C5"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 xml:space="preserve">Street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Number</w:t>
                    </w:r>
                  </w:p>
                </w:tc>
                <w:tc>
                  <w:tcPr>
                    <w:tcW w:w="5968" w:type="dxa"/>
                    <w:gridSpan w:val="3"/>
                    <w:tcBorders>
                      <w:top w:val="single" w:sz="4" w:space="0" w:color="auto"/>
                      <w:left w:val="single" w:sz="4" w:space="0" w:color="auto"/>
                      <w:bottom w:val="single" w:sz="4" w:space="0" w:color="auto"/>
                      <w:right w:val="single" w:sz="4" w:space="0" w:color="auto"/>
                    </w:tcBorders>
                  </w:tcPr>
                  <w:p w14:paraId="63D08A24" w14:textId="77777777" w:rsidR="00C42627" w:rsidRPr="003163B6" w:rsidRDefault="00C42627" w:rsidP="00C42627">
                    <w:pPr>
                      <w:rPr>
                        <w:rFonts w:asciiTheme="minorHAnsi" w:hAnsiTheme="minorHAnsi" w:cstheme="minorHAnsi"/>
                        <w:sz w:val="20"/>
                        <w:szCs w:val="20"/>
                      </w:rPr>
                    </w:pPr>
                  </w:p>
                </w:tc>
              </w:tr>
              <w:tr w:rsidR="00C42627" w:rsidRPr="003163B6" w14:paraId="63D08A29"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A26"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A27" w14:textId="6831815D"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Address</w:t>
                    </w:r>
                  </w:p>
                </w:tc>
                <w:tc>
                  <w:tcPr>
                    <w:tcW w:w="5968" w:type="dxa"/>
                    <w:gridSpan w:val="3"/>
                    <w:tcBorders>
                      <w:top w:val="single" w:sz="4" w:space="0" w:color="auto"/>
                      <w:left w:val="single" w:sz="4" w:space="0" w:color="auto"/>
                      <w:bottom w:val="single" w:sz="4" w:space="0" w:color="auto"/>
                      <w:right w:val="single" w:sz="4" w:space="0" w:color="auto"/>
                    </w:tcBorders>
                  </w:tcPr>
                  <w:p w14:paraId="63D08A28" w14:textId="77777777" w:rsidR="00C42627" w:rsidRPr="003163B6" w:rsidRDefault="00C42627" w:rsidP="00C42627">
                    <w:pPr>
                      <w:rPr>
                        <w:rFonts w:asciiTheme="minorHAnsi" w:hAnsiTheme="minorHAnsi" w:cstheme="minorHAnsi"/>
                        <w:sz w:val="20"/>
                        <w:szCs w:val="20"/>
                      </w:rPr>
                    </w:pPr>
                  </w:p>
                </w:tc>
              </w:tr>
              <w:tr w:rsidR="00C42627" w:rsidRPr="003163B6" w14:paraId="63D08A2D"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A2A"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A2B" w14:textId="371E947A"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City</w:t>
                    </w:r>
                    <w:r>
                      <w:rPr>
                        <w:rFonts w:asciiTheme="minorHAnsi" w:hAnsiTheme="minorHAnsi" w:cstheme="minorHAnsi"/>
                        <w:sz w:val="20"/>
                        <w:szCs w:val="20"/>
                      </w:rPr>
                      <w:t xml:space="preserve"> </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Country</w:t>
                    </w:r>
                  </w:p>
                </w:tc>
                <w:tc>
                  <w:tcPr>
                    <w:tcW w:w="5968" w:type="dxa"/>
                    <w:gridSpan w:val="3"/>
                    <w:tcBorders>
                      <w:top w:val="single" w:sz="4" w:space="0" w:color="auto"/>
                      <w:left w:val="single" w:sz="4" w:space="0" w:color="auto"/>
                      <w:bottom w:val="single" w:sz="4" w:space="0" w:color="auto"/>
                      <w:right w:val="single" w:sz="4" w:space="0" w:color="auto"/>
                    </w:tcBorders>
                  </w:tcPr>
                  <w:p w14:paraId="63D08A2C" w14:textId="77777777" w:rsidR="00C42627" w:rsidRPr="003163B6" w:rsidRDefault="00C42627" w:rsidP="00C42627">
                    <w:pPr>
                      <w:rPr>
                        <w:rFonts w:asciiTheme="minorHAnsi" w:hAnsiTheme="minorHAnsi" w:cstheme="minorHAnsi"/>
                        <w:sz w:val="20"/>
                        <w:szCs w:val="20"/>
                      </w:rPr>
                    </w:pPr>
                  </w:p>
                </w:tc>
              </w:tr>
              <w:tr w:rsidR="00C42627" w:rsidRPr="003163B6" w14:paraId="63D08A35" w14:textId="77777777" w:rsidTr="00785732">
                <w:tblPrEx>
                  <w:shd w:val="clear" w:color="auto" w:fill="auto"/>
                </w:tblPrEx>
                <w:trPr>
                  <w:trHeight w:val="165"/>
                </w:trPr>
                <w:tc>
                  <w:tcPr>
                    <w:tcW w:w="2691" w:type="dxa"/>
                    <w:gridSpan w:val="2"/>
                    <w:vMerge/>
                    <w:tcBorders>
                      <w:top w:val="single" w:sz="4" w:space="0" w:color="auto"/>
                      <w:left w:val="single" w:sz="4" w:space="0" w:color="auto"/>
                      <w:bottom w:val="single" w:sz="4" w:space="0" w:color="auto"/>
                      <w:right w:val="single" w:sz="4" w:space="0" w:color="auto"/>
                    </w:tcBorders>
                  </w:tcPr>
                  <w:p w14:paraId="63D08A32"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14:paraId="63D08A33" w14:textId="335DEED4" w:rsidR="00C42627" w:rsidRPr="003163B6" w:rsidRDefault="00C42627" w:rsidP="00C42627">
                    <w:pPr>
                      <w:rPr>
                        <w:rFonts w:asciiTheme="minorHAnsi" w:hAnsiTheme="minorHAnsi" w:cstheme="minorHAnsi"/>
                        <w:sz w:val="20"/>
                        <w:szCs w:val="20"/>
                      </w:rPr>
                    </w:pPr>
                    <w:r>
                      <w:rPr>
                        <w:rFonts w:asciiTheme="minorHAnsi" w:hAnsiTheme="minorHAnsi" w:cstheme="minorHAnsi"/>
                        <w:sz w:val="20"/>
                        <w:szCs w:val="20"/>
                      </w:rPr>
                      <w:t xml:space="preserve">ICAO </w:t>
                    </w:r>
                    <w:r w:rsidRPr="003163B6">
                      <w:rPr>
                        <w:rFonts w:asciiTheme="minorHAnsi" w:hAnsiTheme="minorHAnsi" w:cstheme="minorHAnsi"/>
                        <w:sz w:val="20"/>
                        <w:szCs w:val="20"/>
                      </w:rPr>
                      <w:t xml:space="preserve">Airport Code </w:t>
                    </w:r>
                  </w:p>
                </w:tc>
                <w:tc>
                  <w:tcPr>
                    <w:tcW w:w="5968" w:type="dxa"/>
                    <w:gridSpan w:val="3"/>
                    <w:tcBorders>
                      <w:top w:val="single" w:sz="4" w:space="0" w:color="auto"/>
                      <w:left w:val="single" w:sz="4" w:space="0" w:color="auto"/>
                      <w:bottom w:val="single" w:sz="4" w:space="0" w:color="auto"/>
                      <w:right w:val="single" w:sz="4" w:space="0" w:color="auto"/>
                    </w:tcBorders>
                  </w:tcPr>
                  <w:p w14:paraId="63D08A34" w14:textId="26FAE0F8" w:rsidR="00C42627" w:rsidRPr="003163B6" w:rsidRDefault="00C42627" w:rsidP="00C42627">
                    <w:pPr>
                      <w:rPr>
                        <w:rFonts w:asciiTheme="minorHAnsi" w:hAnsiTheme="minorHAnsi" w:cstheme="minorHAnsi"/>
                        <w:sz w:val="20"/>
                        <w:szCs w:val="20"/>
                      </w:rPr>
                    </w:pPr>
                  </w:p>
                </w:tc>
              </w:tr>
            </w:sdtContent>
          </w:sdt>
        </w:sdtContent>
      </w:sdt>
      <w:tr w:rsidR="00C42627" w:rsidRPr="00561AE0" w14:paraId="28B04DD8" w14:textId="77777777" w:rsidTr="00785732">
        <w:tblPrEx>
          <w:shd w:val="clear" w:color="auto" w:fill="auto"/>
        </w:tblPrEx>
        <w:trPr>
          <w:trHeight w:val="179"/>
        </w:trPr>
        <w:tc>
          <w:tcPr>
            <w:tcW w:w="10773" w:type="dxa"/>
            <w:gridSpan w:val="7"/>
            <w:tcBorders>
              <w:top w:val="single" w:sz="4" w:space="0" w:color="auto"/>
              <w:left w:val="nil"/>
              <w:bottom w:val="single" w:sz="4" w:space="0" w:color="auto"/>
              <w:right w:val="nil"/>
            </w:tcBorders>
            <w:vAlign w:val="center"/>
          </w:tcPr>
          <w:p w14:paraId="2BC98C38" w14:textId="77777777" w:rsidR="00C42627" w:rsidRDefault="00C42627" w:rsidP="00C42627">
            <w:pPr>
              <w:rPr>
                <w:rFonts w:asciiTheme="minorHAnsi" w:hAnsiTheme="minorHAnsi" w:cstheme="minorHAnsi"/>
                <w:b/>
                <w:i/>
                <w:iCs/>
                <w:color w:val="BFBFBF" w:themeColor="background1" w:themeShade="BF"/>
                <w:sz w:val="20"/>
                <w:szCs w:val="20"/>
                <w:lang w:bidi="th-TH"/>
              </w:rPr>
            </w:pPr>
            <w:r w:rsidRPr="00E335EA">
              <w:rPr>
                <w:rFonts w:asciiTheme="minorHAnsi" w:hAnsiTheme="minorHAnsi" w:cstheme="minorHAnsi"/>
                <w:b/>
                <w:i/>
                <w:iCs/>
                <w:color w:val="BFBFBF" w:themeColor="background1" w:themeShade="BF"/>
                <w:sz w:val="20"/>
                <w:szCs w:val="20"/>
                <w:cs/>
                <w:lang w:bidi="th-TH"/>
              </w:rPr>
              <w:t>[</w:t>
            </w:r>
            <w:r w:rsidRPr="00AB7BB8">
              <w:rPr>
                <w:rFonts w:asciiTheme="minorHAnsi" w:hAnsiTheme="minorHAnsi" w:cstheme="minorHAnsi"/>
                <w:bCs/>
                <w:i/>
                <w:iCs/>
                <w:color w:val="BFBFBF" w:themeColor="background1" w:themeShade="BF"/>
                <w:sz w:val="20"/>
                <w:szCs w:val="20"/>
                <w:lang w:bidi="th-TH"/>
              </w:rPr>
              <w:t>click ‘+’ to</w:t>
            </w:r>
            <w:r>
              <w:rPr>
                <w:rFonts w:asciiTheme="minorHAnsi" w:hAnsiTheme="minorHAnsi" w:cstheme="minorHAnsi"/>
                <w:b/>
                <w:i/>
                <w:iCs/>
                <w:color w:val="BFBFBF" w:themeColor="background1" w:themeShade="BF"/>
                <w:sz w:val="20"/>
                <w:szCs w:val="20"/>
                <w:lang w:bidi="th-TH"/>
              </w:rPr>
              <w:t xml:space="preserve"> </w:t>
            </w:r>
            <w:r w:rsidRPr="00E335EA">
              <w:rPr>
                <w:rFonts w:asciiTheme="minorHAnsi" w:hAnsiTheme="minorHAnsi" w:cstheme="minorHAnsi"/>
                <w:bCs/>
                <w:i/>
                <w:iCs/>
                <w:color w:val="BFBFBF" w:themeColor="background1" w:themeShade="BF"/>
                <w:sz w:val="20"/>
                <w:szCs w:val="20"/>
              </w:rPr>
              <w:t>duplicate table as applicable</w:t>
            </w:r>
            <w:r w:rsidRPr="00E335EA">
              <w:rPr>
                <w:rFonts w:asciiTheme="minorHAnsi" w:hAnsiTheme="minorHAnsi" w:cstheme="minorHAnsi"/>
                <w:b/>
                <w:i/>
                <w:iCs/>
                <w:color w:val="BFBFBF" w:themeColor="background1" w:themeShade="BF"/>
                <w:sz w:val="20"/>
                <w:szCs w:val="20"/>
                <w:cs/>
                <w:lang w:bidi="th-TH"/>
              </w:rPr>
              <w:t>]</w:t>
            </w:r>
          </w:p>
          <w:p w14:paraId="19212C61" w14:textId="09A1F2D0" w:rsidR="00C42627" w:rsidRPr="00C42627" w:rsidRDefault="00C42627" w:rsidP="00C42627">
            <w:pPr>
              <w:rPr>
                <w:rFonts w:asciiTheme="minorHAnsi" w:hAnsiTheme="minorHAnsi" w:cstheme="minorHAnsi"/>
                <w:b/>
                <w:i/>
                <w:iCs/>
                <w:color w:val="BFBFBF" w:themeColor="background1" w:themeShade="BF"/>
                <w:sz w:val="20"/>
                <w:szCs w:val="20"/>
                <w:cs/>
                <w:lang w:bidi="th-TH"/>
              </w:rPr>
            </w:pPr>
          </w:p>
        </w:tc>
      </w:tr>
      <w:tr w:rsidR="00C42627" w:rsidRPr="003163B6" w14:paraId="63D08A39" w14:textId="77777777" w:rsidTr="00785732">
        <w:tblPrEx>
          <w:shd w:val="clear" w:color="auto" w:fill="auto"/>
        </w:tblPrEx>
        <w:trPr>
          <w:trHeight w:val="133"/>
        </w:trPr>
        <w:tc>
          <w:tcPr>
            <w:tcW w:w="10773"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D08A38" w14:textId="4C183534" w:rsidR="00C42627" w:rsidRPr="003163B6" w:rsidRDefault="00C42627" w:rsidP="00C42627">
            <w:pPr>
              <w:rPr>
                <w:rFonts w:asciiTheme="minorHAnsi" w:hAnsiTheme="minorHAnsi" w:cstheme="minorHAnsi"/>
                <w:b/>
                <w:sz w:val="20"/>
                <w:szCs w:val="20"/>
              </w:rPr>
            </w:pPr>
            <w:r w:rsidRPr="003163B6">
              <w:rPr>
                <w:rFonts w:asciiTheme="minorHAnsi" w:hAnsiTheme="minorHAnsi" w:cstheme="minorHAnsi"/>
                <w:b/>
                <w:sz w:val="20"/>
                <w:szCs w:val="20"/>
              </w:rPr>
              <w:t>5</w:t>
            </w:r>
            <w:r w:rsidRPr="003163B6">
              <w:rPr>
                <w:rFonts w:asciiTheme="minorHAnsi" w:hAnsiTheme="minorHAnsi" w:cstheme="minorHAnsi"/>
                <w:b/>
                <w:bCs/>
                <w:sz w:val="20"/>
                <w:szCs w:val="20"/>
                <w:cs/>
                <w:lang w:bidi="th-TH"/>
              </w:rPr>
              <w:t xml:space="preserve">. </w:t>
            </w:r>
            <w:r w:rsidRPr="003163B6">
              <w:rPr>
                <w:rFonts w:asciiTheme="minorHAnsi" w:hAnsiTheme="minorHAnsi" w:cstheme="minorHAnsi"/>
                <w:b/>
                <w:sz w:val="20"/>
                <w:szCs w:val="20"/>
              </w:rPr>
              <w:t>Contacts</w:t>
            </w:r>
          </w:p>
        </w:tc>
      </w:tr>
      <w:tr w:rsidR="00C42627" w:rsidRPr="003163B6" w14:paraId="63D08A3D" w14:textId="77777777" w:rsidTr="00785732">
        <w:tblPrEx>
          <w:shd w:val="clear" w:color="auto" w:fill="auto"/>
        </w:tblPrEx>
        <w:trPr>
          <w:trHeight w:val="227"/>
        </w:trPr>
        <w:tc>
          <w:tcPr>
            <w:tcW w:w="2701" w:type="dxa"/>
            <w:gridSpan w:val="3"/>
            <w:vMerge w:val="restart"/>
            <w:tcBorders>
              <w:top w:val="single" w:sz="4" w:space="0" w:color="auto"/>
              <w:left w:val="single" w:sz="4" w:space="0" w:color="auto"/>
              <w:bottom w:val="single" w:sz="4" w:space="0" w:color="auto"/>
              <w:right w:val="single" w:sz="4" w:space="0" w:color="auto"/>
            </w:tcBorders>
          </w:tcPr>
          <w:p w14:paraId="63D08A3A" w14:textId="77777777" w:rsidR="00C42627" w:rsidRPr="003163B6" w:rsidRDefault="00C42627" w:rsidP="00C42627">
            <w:pPr>
              <w:pStyle w:val="Heading3"/>
              <w:numPr>
                <w:ilvl w:val="0"/>
                <w:numId w:val="0"/>
              </w:numPr>
              <w:spacing w:before="0" w:after="0"/>
              <w:rPr>
                <w:rFonts w:asciiTheme="minorHAnsi" w:hAnsiTheme="minorHAnsi" w:cstheme="minorHAnsi"/>
                <w:i w:val="0"/>
                <w:iCs/>
                <w:sz w:val="20"/>
                <w:szCs w:val="20"/>
                <w:lang w:val="en-GB"/>
              </w:rPr>
            </w:pPr>
            <w:r w:rsidRPr="003163B6">
              <w:rPr>
                <w:rFonts w:asciiTheme="minorHAnsi" w:hAnsiTheme="minorHAnsi" w:cstheme="minorHAnsi"/>
                <w:i w:val="0"/>
                <w:iCs/>
                <w:sz w:val="20"/>
                <w:szCs w:val="20"/>
                <w:lang w:val="en-GB"/>
              </w:rPr>
              <w:t>5</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1 Accountable Manager</w:t>
            </w:r>
            <w:r w:rsidRPr="003163B6">
              <w:rPr>
                <w:rFonts w:asciiTheme="minorHAnsi" w:hAnsiTheme="minorHAnsi" w:cstheme="minorHAnsi"/>
                <w:i w:val="0"/>
                <w:iCs/>
                <w:sz w:val="20"/>
                <w:szCs w:val="20"/>
                <w:cs/>
                <w:lang w:val="en-GB" w:bidi="th-TH"/>
              </w:rPr>
              <w:t xml:space="preserve"> </w:t>
            </w:r>
          </w:p>
        </w:tc>
        <w:tc>
          <w:tcPr>
            <w:tcW w:w="2104" w:type="dxa"/>
            <w:tcBorders>
              <w:top w:val="single" w:sz="4" w:space="0" w:color="auto"/>
              <w:left w:val="single" w:sz="4" w:space="0" w:color="auto"/>
              <w:bottom w:val="single" w:sz="4" w:space="0" w:color="auto"/>
              <w:right w:val="single" w:sz="4" w:space="0" w:color="auto"/>
            </w:tcBorders>
            <w:vAlign w:val="center"/>
          </w:tcPr>
          <w:p w14:paraId="63D08A3B" w14:textId="0E379432"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Name</w:t>
            </w:r>
          </w:p>
        </w:tc>
        <w:tc>
          <w:tcPr>
            <w:tcW w:w="5968" w:type="dxa"/>
            <w:gridSpan w:val="3"/>
            <w:tcBorders>
              <w:top w:val="single" w:sz="4" w:space="0" w:color="auto"/>
              <w:left w:val="single" w:sz="4" w:space="0" w:color="auto"/>
              <w:bottom w:val="single" w:sz="4" w:space="0" w:color="auto"/>
              <w:right w:val="single" w:sz="4" w:space="0" w:color="auto"/>
            </w:tcBorders>
          </w:tcPr>
          <w:p w14:paraId="63D08A3C" w14:textId="60AB3F06" w:rsidR="00C42627" w:rsidRPr="003163B6" w:rsidRDefault="00EF0B12" w:rsidP="00C42627">
            <w:pPr>
              <w:rPr>
                <w:rFonts w:asciiTheme="minorHAnsi" w:hAnsiTheme="minorHAnsi" w:cstheme="minorHAnsi"/>
                <w:sz w:val="20"/>
                <w:szCs w:val="20"/>
              </w:rPr>
            </w:pPr>
            <w:sdt>
              <w:sdtPr>
                <w:rPr>
                  <w:rFonts w:asciiTheme="minorHAnsi" w:hAnsiTheme="minorHAnsi" w:cstheme="minorHAnsi"/>
                  <w:sz w:val="20"/>
                  <w:szCs w:val="20"/>
                </w:rPr>
                <w:id w:val="1032460101"/>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w:t>
            </w:r>
            <w:r w:rsidR="00C42627" w:rsidRPr="003163B6">
              <w:rPr>
                <w:rFonts w:asciiTheme="minorHAnsi" w:hAnsiTheme="minorHAnsi" w:cstheme="minorHAnsi"/>
                <w:sz w:val="20"/>
                <w:szCs w:val="20"/>
              </w:rPr>
              <w:t>Mr</w:t>
            </w:r>
            <w:r w:rsidR="00C42627">
              <w:rPr>
                <w:rFonts w:asciiTheme="minorHAnsi" w:hAnsiTheme="minorHAnsi" w:cstheme="minorHAnsi"/>
                <w:sz w:val="20"/>
                <w:szCs w:val="20"/>
              </w:rPr>
              <w:t xml:space="preserve"> </w:t>
            </w:r>
            <w:r w:rsidR="00C42627" w:rsidRPr="003163B6">
              <w:rPr>
                <w:rFonts w:asciiTheme="minorHAnsi" w:hAnsiTheme="minorHAnsi" w:cstheme="minorHAnsi"/>
                <w:sz w:val="20"/>
                <w:szCs w:val="20"/>
              </w:rPr>
              <w:t xml:space="preserve"> </w:t>
            </w:r>
            <w:sdt>
              <w:sdtPr>
                <w:rPr>
                  <w:rFonts w:asciiTheme="minorHAnsi" w:hAnsiTheme="minorHAnsi" w:cstheme="minorHAnsi"/>
                  <w:sz w:val="20"/>
                  <w:szCs w:val="20"/>
                </w:rPr>
                <w:id w:val="-140118595"/>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sidRPr="003163B6">
              <w:rPr>
                <w:rFonts w:asciiTheme="minorHAnsi" w:hAnsiTheme="minorHAnsi" w:cstheme="minorHAnsi"/>
                <w:sz w:val="20"/>
                <w:szCs w:val="20"/>
              </w:rPr>
              <w:t xml:space="preserve"> Ms</w:t>
            </w:r>
            <w:r w:rsidR="00C42627">
              <w:rPr>
                <w:rFonts w:asciiTheme="minorHAnsi" w:hAnsiTheme="minorHAnsi" w:cstheme="minorHAnsi"/>
                <w:sz w:val="20"/>
                <w:szCs w:val="20"/>
              </w:rPr>
              <w:tab/>
            </w:r>
            <w:sdt>
              <w:sdtPr>
                <w:rPr>
                  <w:rFonts w:asciiTheme="minorHAnsi" w:hAnsiTheme="minorHAnsi" w:cstheme="minorHAnsi"/>
                  <w:sz w:val="20"/>
                  <w:szCs w:val="20"/>
                </w:rPr>
                <w:id w:val="-2117356885"/>
                <w:placeholder>
                  <w:docPart w:val="0A06B8FE65C8485B8D16B3F0B828D8BA"/>
                </w:placeholder>
                <w:showingPlcHdr/>
              </w:sdtPr>
              <w:sdtEndPr/>
              <w:sdtContent>
                <w:r w:rsidR="00D23F1A" w:rsidRPr="00D23F1A">
                  <w:rPr>
                    <w:rStyle w:val="PlaceholderText"/>
                    <w:rFonts w:asciiTheme="minorHAnsi" w:hAnsiTheme="minorHAnsi" w:cstheme="minorHAnsi"/>
                    <w:i/>
                    <w:iCs/>
                    <w:sz w:val="20"/>
                    <w:szCs w:val="20"/>
                  </w:rPr>
                  <w:t>Full name and surname</w:t>
                </w:r>
              </w:sdtContent>
            </w:sdt>
          </w:p>
        </w:tc>
      </w:tr>
      <w:tr w:rsidR="00C42627" w:rsidRPr="003163B6" w14:paraId="63D08A41"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3E"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3F" w14:textId="706CCFF2" w:rsidR="00C42627" w:rsidRPr="003163B6" w:rsidRDefault="00C42627" w:rsidP="00C42627">
            <w:pPr>
              <w:rPr>
                <w:rFonts w:asciiTheme="minorHAnsi" w:hAnsiTheme="minorHAnsi" w:cstheme="minorHAnsi"/>
                <w:sz w:val="20"/>
                <w:szCs w:val="20"/>
              </w:rPr>
            </w:pPr>
            <w:r>
              <w:rPr>
                <w:rFonts w:asciiTheme="minorHAnsi" w:hAnsiTheme="minorHAnsi" w:cstheme="minorHAnsi"/>
                <w:sz w:val="20"/>
                <w:szCs w:val="20"/>
              </w:rPr>
              <w:t>Legal basis</w:t>
            </w:r>
          </w:p>
        </w:tc>
        <w:tc>
          <w:tcPr>
            <w:tcW w:w="5968" w:type="dxa"/>
            <w:gridSpan w:val="3"/>
            <w:tcBorders>
              <w:top w:val="single" w:sz="4" w:space="0" w:color="auto"/>
              <w:left w:val="single" w:sz="4" w:space="0" w:color="auto"/>
              <w:bottom w:val="single" w:sz="4" w:space="0" w:color="auto"/>
              <w:right w:val="single" w:sz="4" w:space="0" w:color="auto"/>
            </w:tcBorders>
          </w:tcPr>
          <w:p w14:paraId="63D08A40" w14:textId="5AA8573C" w:rsidR="00C42627" w:rsidRPr="003163B6" w:rsidRDefault="00EF0B12" w:rsidP="00C42627">
            <w:pPr>
              <w:rPr>
                <w:rFonts w:asciiTheme="minorHAnsi" w:hAnsiTheme="minorHAnsi" w:cstheme="minorHAnsi"/>
                <w:sz w:val="20"/>
                <w:szCs w:val="20"/>
              </w:rPr>
            </w:pPr>
            <w:sdt>
              <w:sdtPr>
                <w:rPr>
                  <w:rFonts w:asciiTheme="minorHAnsi" w:hAnsiTheme="minorHAnsi" w:cstheme="minorHAnsi"/>
                  <w:sz w:val="20"/>
                  <w:szCs w:val="20"/>
                </w:rPr>
                <w:id w:val="73172111"/>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CAMO.A.305(a)</w:t>
            </w:r>
            <w:r w:rsidR="00C42627">
              <w:rPr>
                <w:rFonts w:asciiTheme="minorHAnsi" w:hAnsiTheme="minorHAnsi" w:cstheme="minorHAnsi"/>
                <w:sz w:val="20"/>
                <w:szCs w:val="20"/>
              </w:rPr>
              <w:tab/>
            </w:r>
            <w:r w:rsidR="00C42627">
              <w:rPr>
                <w:rFonts w:asciiTheme="minorHAnsi" w:hAnsiTheme="minorHAnsi" w:cstheme="minorHAnsi"/>
                <w:sz w:val="20"/>
                <w:szCs w:val="20"/>
              </w:rPr>
              <w:tab/>
            </w:r>
            <w:sdt>
              <w:sdtPr>
                <w:rPr>
                  <w:rFonts w:asciiTheme="minorHAnsi" w:hAnsiTheme="minorHAnsi" w:cstheme="minorHAnsi"/>
                  <w:sz w:val="20"/>
                  <w:szCs w:val="20"/>
                </w:rPr>
                <w:id w:val="1276913385"/>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CAO.A.035(a)</w:t>
            </w:r>
          </w:p>
        </w:tc>
      </w:tr>
      <w:tr w:rsidR="00C42627" w:rsidRPr="003163B6" w14:paraId="63D08A49"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46"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47" w14:textId="77777777"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Job title</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Position</w:t>
            </w:r>
          </w:p>
        </w:tc>
        <w:tc>
          <w:tcPr>
            <w:tcW w:w="5968" w:type="dxa"/>
            <w:gridSpan w:val="3"/>
            <w:tcBorders>
              <w:top w:val="single" w:sz="4" w:space="0" w:color="auto"/>
              <w:left w:val="single" w:sz="4" w:space="0" w:color="auto"/>
              <w:bottom w:val="single" w:sz="4" w:space="0" w:color="auto"/>
              <w:right w:val="single" w:sz="4" w:space="0" w:color="auto"/>
            </w:tcBorders>
          </w:tcPr>
          <w:p w14:paraId="63D08A48" w14:textId="77777777" w:rsidR="00C42627" w:rsidRPr="003163B6" w:rsidRDefault="00C42627" w:rsidP="00C42627">
            <w:pPr>
              <w:rPr>
                <w:rFonts w:asciiTheme="minorHAnsi" w:hAnsiTheme="minorHAnsi" w:cstheme="minorHAnsi"/>
                <w:sz w:val="20"/>
                <w:szCs w:val="20"/>
              </w:rPr>
            </w:pPr>
          </w:p>
        </w:tc>
      </w:tr>
      <w:tr w:rsidR="00C42627" w:rsidRPr="003163B6" w14:paraId="63D08A4D"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4A"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4B" w14:textId="5845DA8C"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Phon</w:t>
            </w:r>
            <w:r>
              <w:rPr>
                <w:rFonts w:asciiTheme="minorHAnsi" w:hAnsiTheme="minorHAnsi" w:cstheme="minorHAnsi"/>
                <w:sz w:val="20"/>
                <w:szCs w:val="20"/>
              </w:rPr>
              <w:t>e</w:t>
            </w:r>
          </w:p>
        </w:tc>
        <w:tc>
          <w:tcPr>
            <w:tcW w:w="5968" w:type="dxa"/>
            <w:gridSpan w:val="3"/>
            <w:tcBorders>
              <w:top w:val="single" w:sz="4" w:space="0" w:color="auto"/>
              <w:left w:val="single" w:sz="4" w:space="0" w:color="auto"/>
              <w:bottom w:val="single" w:sz="4" w:space="0" w:color="auto"/>
              <w:right w:val="single" w:sz="4" w:space="0" w:color="auto"/>
            </w:tcBorders>
          </w:tcPr>
          <w:p w14:paraId="63D08A4C" w14:textId="77777777" w:rsidR="00C42627" w:rsidRPr="003163B6" w:rsidRDefault="00C42627" w:rsidP="00C42627">
            <w:pPr>
              <w:rPr>
                <w:rFonts w:asciiTheme="minorHAnsi" w:hAnsiTheme="minorHAnsi" w:cstheme="minorHAnsi"/>
                <w:sz w:val="20"/>
                <w:szCs w:val="20"/>
              </w:rPr>
            </w:pPr>
          </w:p>
        </w:tc>
      </w:tr>
      <w:tr w:rsidR="00C42627" w:rsidRPr="003163B6" w14:paraId="63D08A51"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4E"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4F" w14:textId="77777777"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Email</w:t>
            </w:r>
          </w:p>
        </w:tc>
        <w:tc>
          <w:tcPr>
            <w:tcW w:w="5968" w:type="dxa"/>
            <w:gridSpan w:val="3"/>
            <w:tcBorders>
              <w:top w:val="single" w:sz="4" w:space="0" w:color="auto"/>
              <w:left w:val="single" w:sz="4" w:space="0" w:color="auto"/>
              <w:bottom w:val="single" w:sz="4" w:space="0" w:color="auto"/>
              <w:right w:val="single" w:sz="4" w:space="0" w:color="auto"/>
            </w:tcBorders>
          </w:tcPr>
          <w:p w14:paraId="63D08A50" w14:textId="77777777" w:rsidR="00C42627" w:rsidRPr="003163B6" w:rsidRDefault="00C42627" w:rsidP="00C42627">
            <w:pPr>
              <w:rPr>
                <w:rFonts w:asciiTheme="minorHAnsi" w:hAnsiTheme="minorHAnsi" w:cstheme="minorHAnsi"/>
                <w:sz w:val="20"/>
                <w:szCs w:val="20"/>
              </w:rPr>
            </w:pPr>
          </w:p>
        </w:tc>
      </w:tr>
      <w:tr w:rsidR="00C42627" w:rsidRPr="003163B6" w14:paraId="63D08A55" w14:textId="77777777" w:rsidTr="00785732">
        <w:tblPrEx>
          <w:shd w:val="clear" w:color="auto" w:fill="auto"/>
        </w:tblPrEx>
        <w:trPr>
          <w:trHeight w:val="227"/>
        </w:trPr>
        <w:tc>
          <w:tcPr>
            <w:tcW w:w="2701" w:type="dxa"/>
            <w:gridSpan w:val="3"/>
            <w:vMerge w:val="restart"/>
            <w:tcBorders>
              <w:top w:val="single" w:sz="4" w:space="0" w:color="auto"/>
              <w:left w:val="single" w:sz="4" w:space="0" w:color="auto"/>
              <w:bottom w:val="single" w:sz="4" w:space="0" w:color="auto"/>
              <w:right w:val="single" w:sz="4" w:space="0" w:color="auto"/>
            </w:tcBorders>
          </w:tcPr>
          <w:p w14:paraId="564ACCD3" w14:textId="69E373DC" w:rsidR="00C42627" w:rsidRDefault="00C42627" w:rsidP="00C42627">
            <w:pPr>
              <w:pStyle w:val="Heading3"/>
              <w:numPr>
                <w:ilvl w:val="0"/>
                <w:numId w:val="0"/>
              </w:numPr>
              <w:spacing w:before="0" w:after="0"/>
              <w:rPr>
                <w:rFonts w:asciiTheme="minorHAnsi" w:hAnsiTheme="minorHAnsi" w:cstheme="minorHAnsi"/>
                <w:b w:val="0"/>
                <w:bCs w:val="0"/>
                <w:i w:val="0"/>
                <w:iCs/>
                <w:sz w:val="20"/>
                <w:szCs w:val="20"/>
                <w:lang w:val="en-GB"/>
              </w:rPr>
            </w:pPr>
            <w:r w:rsidRPr="003163B6">
              <w:rPr>
                <w:rFonts w:asciiTheme="minorHAnsi" w:hAnsiTheme="minorHAnsi" w:cstheme="minorHAnsi"/>
                <w:i w:val="0"/>
                <w:iCs/>
                <w:sz w:val="20"/>
                <w:szCs w:val="20"/>
                <w:lang w:val="en-GB"/>
              </w:rPr>
              <w:t>5</w:t>
            </w:r>
            <w:r w:rsidRPr="003163B6">
              <w:rPr>
                <w:rFonts w:asciiTheme="minorHAnsi" w:hAnsiTheme="minorHAnsi" w:cstheme="minorHAnsi"/>
                <w:i w:val="0"/>
                <w:iCs/>
                <w:sz w:val="20"/>
                <w:szCs w:val="20"/>
                <w:cs/>
                <w:lang w:val="en-GB" w:bidi="th-TH"/>
              </w:rPr>
              <w:t>.</w:t>
            </w:r>
            <w:r w:rsidRPr="003163B6">
              <w:rPr>
                <w:rFonts w:asciiTheme="minorHAnsi" w:hAnsiTheme="minorHAnsi" w:cstheme="minorHAnsi"/>
                <w:i w:val="0"/>
                <w:iCs/>
                <w:sz w:val="20"/>
                <w:szCs w:val="20"/>
                <w:lang w:val="en-GB"/>
              </w:rPr>
              <w:t>2</w:t>
            </w:r>
            <w:r w:rsidRPr="003163B6">
              <w:rPr>
                <w:rFonts w:asciiTheme="minorHAnsi" w:hAnsiTheme="minorHAnsi" w:cstheme="minorHAnsi"/>
                <w:i w:val="0"/>
                <w:iCs/>
                <w:sz w:val="20"/>
                <w:szCs w:val="20"/>
                <w:cs/>
                <w:lang w:val="en-GB" w:bidi="th-TH"/>
              </w:rPr>
              <w:t xml:space="preserve"> </w:t>
            </w:r>
            <w:r>
              <w:rPr>
                <w:rFonts w:asciiTheme="minorHAnsi" w:hAnsiTheme="minorHAnsi" w:cs="Browallia New"/>
                <w:i w:val="0"/>
                <w:iCs/>
                <w:sz w:val="20"/>
                <w:szCs w:val="25"/>
                <w:lang w:bidi="th-TH"/>
              </w:rPr>
              <w:t>Compliance Monitoring Manager</w:t>
            </w:r>
            <w:r>
              <w:rPr>
                <w:rFonts w:asciiTheme="minorHAnsi" w:hAnsiTheme="minorHAnsi" w:cstheme="minorHAnsi"/>
                <w:i w:val="0"/>
                <w:iCs/>
                <w:sz w:val="20"/>
                <w:szCs w:val="20"/>
                <w:lang w:val="en-GB"/>
              </w:rPr>
              <w:t xml:space="preserve"> </w:t>
            </w:r>
            <w:r w:rsidRPr="00241B12">
              <w:rPr>
                <w:rFonts w:asciiTheme="minorHAnsi" w:hAnsiTheme="minorHAnsi" w:cstheme="minorHAnsi"/>
                <w:b w:val="0"/>
                <w:bCs w:val="0"/>
                <w:i w:val="0"/>
                <w:iCs/>
                <w:sz w:val="20"/>
                <w:szCs w:val="20"/>
                <w:lang w:val="en-GB"/>
              </w:rPr>
              <w:t>(Part-CAMO) or</w:t>
            </w:r>
            <w:r>
              <w:rPr>
                <w:rFonts w:asciiTheme="minorHAnsi" w:hAnsiTheme="minorHAnsi" w:cstheme="minorHAnsi"/>
                <w:b w:val="0"/>
                <w:bCs w:val="0"/>
                <w:i w:val="0"/>
                <w:iCs/>
                <w:sz w:val="20"/>
                <w:szCs w:val="20"/>
                <w:lang w:val="en-GB"/>
              </w:rPr>
              <w:br/>
            </w:r>
            <w:r>
              <w:rPr>
                <w:rFonts w:asciiTheme="minorHAnsi" w:hAnsiTheme="minorHAnsi" w:cstheme="minorHAnsi"/>
                <w:i w:val="0"/>
                <w:iCs/>
                <w:sz w:val="20"/>
                <w:szCs w:val="20"/>
                <w:lang w:val="en-GB"/>
              </w:rPr>
              <w:t>Quality Manager / ROR</w:t>
            </w:r>
            <w:r>
              <w:rPr>
                <w:rFonts w:asciiTheme="minorHAnsi" w:hAnsiTheme="minorHAnsi" w:cstheme="minorHAnsi"/>
                <w:i w:val="0"/>
                <w:iCs/>
                <w:sz w:val="20"/>
                <w:szCs w:val="20"/>
                <w:lang w:val="en-GB"/>
              </w:rPr>
              <w:br/>
            </w:r>
            <w:r w:rsidRPr="00241B12">
              <w:rPr>
                <w:rFonts w:asciiTheme="minorHAnsi" w:hAnsiTheme="minorHAnsi" w:cstheme="minorHAnsi"/>
                <w:b w:val="0"/>
                <w:bCs w:val="0"/>
                <w:i w:val="0"/>
                <w:iCs/>
                <w:sz w:val="20"/>
                <w:szCs w:val="20"/>
                <w:lang w:val="en-GB"/>
              </w:rPr>
              <w:t>(Part-CAO)</w:t>
            </w:r>
          </w:p>
          <w:p w14:paraId="63D08A52" w14:textId="17439890" w:rsidR="00C42627" w:rsidRPr="003163B6" w:rsidRDefault="00C42627" w:rsidP="00C42627">
            <w:pPr>
              <w:pStyle w:val="Heading3"/>
              <w:numPr>
                <w:ilvl w:val="0"/>
                <w:numId w:val="0"/>
              </w:numPr>
              <w:spacing w:before="0" w:after="0"/>
              <w:rPr>
                <w:rFonts w:asciiTheme="minorHAnsi" w:hAnsiTheme="minorHAnsi" w:cstheme="minorHAnsi"/>
                <w:i w:val="0"/>
                <w:iCs/>
                <w:sz w:val="20"/>
                <w:szCs w:val="20"/>
                <w:lang w:val="en-GB"/>
              </w:rPr>
            </w:pPr>
            <w:r>
              <w:rPr>
                <w:rFonts w:asciiTheme="minorHAnsi" w:hAnsiTheme="minorHAnsi" w:cstheme="minorHAnsi"/>
                <w:b w:val="0"/>
                <w:bCs w:val="0"/>
                <w:i w:val="0"/>
                <w:iCs/>
                <w:sz w:val="20"/>
                <w:szCs w:val="20"/>
                <w:lang w:val="en-GB"/>
              </w:rPr>
              <w:t>This is a c</w:t>
            </w:r>
            <w:r w:rsidRPr="00240309">
              <w:rPr>
                <w:rFonts w:asciiTheme="minorHAnsi" w:hAnsiTheme="minorHAnsi" w:cstheme="minorHAnsi"/>
                <w:b w:val="0"/>
                <w:bCs w:val="0"/>
                <w:i w:val="0"/>
                <w:iCs/>
                <w:sz w:val="20"/>
                <w:szCs w:val="20"/>
                <w:lang w:val="en-GB"/>
              </w:rPr>
              <w:t>ontact Person for this Application</w:t>
            </w:r>
            <w:r>
              <w:rPr>
                <w:rFonts w:asciiTheme="minorHAnsi" w:hAnsiTheme="minorHAnsi" w:cstheme="minorHAnsi"/>
                <w:b w:val="0"/>
                <w:bCs w:val="0"/>
                <w:i w:val="0"/>
                <w:iCs/>
                <w:sz w:val="20"/>
                <w:szCs w:val="20"/>
                <w:lang w:val="en-GB"/>
              </w:rPr>
              <w:t>.</w:t>
            </w:r>
          </w:p>
        </w:tc>
        <w:tc>
          <w:tcPr>
            <w:tcW w:w="2104" w:type="dxa"/>
            <w:tcBorders>
              <w:top w:val="single" w:sz="4" w:space="0" w:color="auto"/>
              <w:left w:val="single" w:sz="4" w:space="0" w:color="auto"/>
              <w:bottom w:val="single" w:sz="4" w:space="0" w:color="auto"/>
              <w:right w:val="single" w:sz="4" w:space="0" w:color="auto"/>
            </w:tcBorders>
            <w:vAlign w:val="center"/>
          </w:tcPr>
          <w:p w14:paraId="63D08A53" w14:textId="41D713FB"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Name</w:t>
            </w:r>
          </w:p>
        </w:tc>
        <w:tc>
          <w:tcPr>
            <w:tcW w:w="5968" w:type="dxa"/>
            <w:gridSpan w:val="3"/>
            <w:tcBorders>
              <w:top w:val="single" w:sz="4" w:space="0" w:color="auto"/>
              <w:left w:val="single" w:sz="4" w:space="0" w:color="auto"/>
              <w:bottom w:val="single" w:sz="4" w:space="0" w:color="auto"/>
              <w:right w:val="single" w:sz="4" w:space="0" w:color="auto"/>
            </w:tcBorders>
          </w:tcPr>
          <w:p w14:paraId="63D08A54" w14:textId="736F0BAD" w:rsidR="00C42627" w:rsidRPr="003163B6" w:rsidRDefault="00EF0B12" w:rsidP="00C42627">
            <w:pPr>
              <w:rPr>
                <w:rFonts w:asciiTheme="minorHAnsi" w:hAnsiTheme="minorHAnsi" w:cstheme="minorHAnsi"/>
                <w:sz w:val="20"/>
                <w:szCs w:val="20"/>
              </w:rPr>
            </w:pPr>
            <w:sdt>
              <w:sdtPr>
                <w:rPr>
                  <w:rFonts w:asciiTheme="minorHAnsi" w:hAnsiTheme="minorHAnsi" w:cstheme="minorHAnsi"/>
                  <w:sz w:val="20"/>
                  <w:szCs w:val="20"/>
                </w:rPr>
                <w:id w:val="-8917777"/>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w:t>
            </w:r>
            <w:r w:rsidR="00C42627" w:rsidRPr="003163B6">
              <w:rPr>
                <w:rFonts w:asciiTheme="minorHAnsi" w:hAnsiTheme="minorHAnsi" w:cstheme="minorHAnsi"/>
                <w:sz w:val="20"/>
                <w:szCs w:val="20"/>
              </w:rPr>
              <w:t>Mr</w:t>
            </w:r>
            <w:r w:rsidR="00C42627">
              <w:rPr>
                <w:rFonts w:asciiTheme="minorHAnsi" w:hAnsiTheme="minorHAnsi" w:cstheme="minorHAnsi"/>
                <w:sz w:val="20"/>
                <w:szCs w:val="20"/>
              </w:rPr>
              <w:t xml:space="preserve"> </w:t>
            </w:r>
            <w:r w:rsidR="00C42627" w:rsidRPr="003163B6">
              <w:rPr>
                <w:rFonts w:asciiTheme="minorHAnsi" w:hAnsiTheme="minorHAnsi" w:cstheme="minorHAnsi"/>
                <w:sz w:val="20"/>
                <w:szCs w:val="20"/>
              </w:rPr>
              <w:t xml:space="preserve"> </w:t>
            </w:r>
            <w:sdt>
              <w:sdtPr>
                <w:rPr>
                  <w:rFonts w:asciiTheme="minorHAnsi" w:hAnsiTheme="minorHAnsi" w:cstheme="minorHAnsi"/>
                  <w:sz w:val="20"/>
                  <w:szCs w:val="20"/>
                </w:rPr>
                <w:id w:val="-1465037168"/>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w:t>
            </w:r>
            <w:r w:rsidR="00C42627" w:rsidRPr="003163B6">
              <w:rPr>
                <w:rFonts w:asciiTheme="minorHAnsi" w:hAnsiTheme="minorHAnsi" w:cstheme="minorHAnsi"/>
                <w:sz w:val="20"/>
                <w:szCs w:val="20"/>
              </w:rPr>
              <w:t>Ms</w:t>
            </w:r>
            <w:r w:rsidR="00C42627">
              <w:rPr>
                <w:rFonts w:asciiTheme="minorHAnsi" w:hAnsiTheme="minorHAnsi" w:cstheme="minorHAnsi"/>
                <w:sz w:val="20"/>
                <w:szCs w:val="20"/>
              </w:rPr>
              <w:tab/>
            </w:r>
            <w:sdt>
              <w:sdtPr>
                <w:rPr>
                  <w:rFonts w:asciiTheme="minorHAnsi" w:hAnsiTheme="minorHAnsi" w:cstheme="minorHAnsi"/>
                  <w:sz w:val="20"/>
                  <w:szCs w:val="20"/>
                </w:rPr>
                <w:id w:val="158823233"/>
                <w:placeholder>
                  <w:docPart w:val="AD565102A093437DA58905F67E3A87A9"/>
                </w:placeholder>
                <w:showingPlcHdr/>
              </w:sdtPr>
              <w:sdtEndPr/>
              <w:sdtContent>
                <w:r w:rsidR="00D23F1A" w:rsidRPr="00D23F1A">
                  <w:rPr>
                    <w:rStyle w:val="PlaceholderText"/>
                    <w:rFonts w:asciiTheme="minorHAnsi" w:hAnsiTheme="minorHAnsi" w:cstheme="minorHAnsi"/>
                    <w:i/>
                    <w:iCs/>
                    <w:sz w:val="20"/>
                    <w:szCs w:val="20"/>
                  </w:rPr>
                  <w:t>Full name and surname</w:t>
                </w:r>
              </w:sdtContent>
            </w:sdt>
          </w:p>
        </w:tc>
      </w:tr>
      <w:tr w:rsidR="00C42627" w:rsidRPr="003163B6" w14:paraId="63D08A59"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56"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57" w14:textId="729F8990" w:rsidR="00C42627" w:rsidRPr="003163B6" w:rsidRDefault="00C42627" w:rsidP="00C42627">
            <w:pPr>
              <w:rPr>
                <w:rFonts w:asciiTheme="minorHAnsi" w:hAnsiTheme="minorHAnsi" w:cstheme="minorHAnsi"/>
                <w:sz w:val="20"/>
                <w:szCs w:val="20"/>
              </w:rPr>
            </w:pPr>
            <w:r>
              <w:rPr>
                <w:rFonts w:asciiTheme="minorHAnsi" w:hAnsiTheme="minorHAnsi" w:cstheme="minorHAnsi"/>
                <w:sz w:val="20"/>
                <w:szCs w:val="20"/>
              </w:rPr>
              <w:t>Legal basis</w:t>
            </w:r>
          </w:p>
        </w:tc>
        <w:tc>
          <w:tcPr>
            <w:tcW w:w="5968" w:type="dxa"/>
            <w:gridSpan w:val="3"/>
            <w:tcBorders>
              <w:top w:val="single" w:sz="4" w:space="0" w:color="auto"/>
              <w:left w:val="single" w:sz="4" w:space="0" w:color="auto"/>
              <w:bottom w:val="single" w:sz="4" w:space="0" w:color="auto"/>
              <w:right w:val="single" w:sz="4" w:space="0" w:color="auto"/>
            </w:tcBorders>
          </w:tcPr>
          <w:p w14:paraId="63D08A58" w14:textId="41FE7A58" w:rsidR="00C42627" w:rsidRPr="003163B6" w:rsidRDefault="00EF0B12" w:rsidP="00C42627">
            <w:pPr>
              <w:rPr>
                <w:rFonts w:asciiTheme="minorHAnsi" w:hAnsiTheme="minorHAnsi" w:cstheme="minorHAnsi"/>
                <w:sz w:val="20"/>
                <w:szCs w:val="20"/>
              </w:rPr>
            </w:pPr>
            <w:sdt>
              <w:sdtPr>
                <w:rPr>
                  <w:rFonts w:asciiTheme="minorHAnsi" w:hAnsiTheme="minorHAnsi" w:cstheme="minorHAnsi"/>
                  <w:sz w:val="20"/>
                  <w:szCs w:val="20"/>
                </w:rPr>
                <w:id w:val="1644463564"/>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CAMO.A.305(a)(4)</w:t>
            </w:r>
            <w:r w:rsidR="00C42627">
              <w:rPr>
                <w:rFonts w:asciiTheme="minorHAnsi" w:hAnsiTheme="minorHAnsi" w:cstheme="minorHAnsi"/>
                <w:sz w:val="20"/>
                <w:szCs w:val="20"/>
              </w:rPr>
              <w:tab/>
            </w:r>
            <w:r w:rsidR="00C42627">
              <w:rPr>
                <w:rFonts w:asciiTheme="minorHAnsi" w:hAnsiTheme="minorHAnsi" w:cstheme="minorHAnsi"/>
                <w:sz w:val="20"/>
                <w:szCs w:val="20"/>
              </w:rPr>
              <w:tab/>
            </w:r>
            <w:sdt>
              <w:sdtPr>
                <w:rPr>
                  <w:rFonts w:asciiTheme="minorHAnsi" w:hAnsiTheme="minorHAnsi" w:cstheme="minorHAnsi"/>
                  <w:sz w:val="20"/>
                  <w:szCs w:val="20"/>
                </w:rPr>
                <w:id w:val="1329949251"/>
                <w14:checkbox>
                  <w14:checked w14:val="0"/>
                  <w14:checkedState w14:val="2612" w14:font="MS Gothic"/>
                  <w14:uncheckedState w14:val="2610" w14:font="MS Gothic"/>
                </w14:checkbox>
              </w:sdtPr>
              <w:sdtEndPr/>
              <w:sdtContent>
                <w:r w:rsidR="00C42627" w:rsidRPr="003163B6">
                  <w:rPr>
                    <w:rFonts w:ascii="Segoe UI Symbol" w:eastAsia="MS Gothic" w:hAnsi="Segoe UI Symbol" w:cs="Segoe UI Symbol"/>
                    <w:sz w:val="20"/>
                    <w:szCs w:val="20"/>
                  </w:rPr>
                  <w:t>☐</w:t>
                </w:r>
              </w:sdtContent>
            </w:sdt>
            <w:r w:rsidR="00C42627">
              <w:rPr>
                <w:rFonts w:asciiTheme="minorHAnsi" w:hAnsiTheme="minorHAnsi" w:cstheme="minorHAnsi"/>
                <w:sz w:val="20"/>
                <w:szCs w:val="20"/>
              </w:rPr>
              <w:t xml:space="preserve"> CAO.A.100(a)</w:t>
            </w:r>
          </w:p>
        </w:tc>
      </w:tr>
      <w:tr w:rsidR="00C42627" w:rsidRPr="003163B6" w14:paraId="63D08A61"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5E"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5F" w14:textId="77777777"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Job title</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Position</w:t>
            </w:r>
          </w:p>
        </w:tc>
        <w:tc>
          <w:tcPr>
            <w:tcW w:w="5968" w:type="dxa"/>
            <w:gridSpan w:val="3"/>
            <w:tcBorders>
              <w:top w:val="single" w:sz="4" w:space="0" w:color="auto"/>
              <w:left w:val="single" w:sz="4" w:space="0" w:color="auto"/>
              <w:bottom w:val="single" w:sz="4" w:space="0" w:color="auto"/>
              <w:right w:val="single" w:sz="4" w:space="0" w:color="auto"/>
            </w:tcBorders>
          </w:tcPr>
          <w:p w14:paraId="63D08A60" w14:textId="77777777" w:rsidR="00C42627" w:rsidRPr="003163B6" w:rsidRDefault="00C42627" w:rsidP="00C42627">
            <w:pPr>
              <w:rPr>
                <w:rFonts w:asciiTheme="minorHAnsi" w:hAnsiTheme="minorHAnsi" w:cstheme="minorHAnsi"/>
                <w:sz w:val="20"/>
                <w:szCs w:val="20"/>
              </w:rPr>
            </w:pPr>
          </w:p>
        </w:tc>
      </w:tr>
      <w:tr w:rsidR="00C42627" w:rsidRPr="003163B6" w14:paraId="63D08A65"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62"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63" w14:textId="0EEF6F6D"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Phone</w:t>
            </w:r>
          </w:p>
        </w:tc>
        <w:tc>
          <w:tcPr>
            <w:tcW w:w="5968" w:type="dxa"/>
            <w:gridSpan w:val="3"/>
            <w:tcBorders>
              <w:top w:val="single" w:sz="4" w:space="0" w:color="auto"/>
              <w:left w:val="single" w:sz="4" w:space="0" w:color="auto"/>
              <w:bottom w:val="single" w:sz="4" w:space="0" w:color="auto"/>
              <w:right w:val="single" w:sz="4" w:space="0" w:color="auto"/>
            </w:tcBorders>
          </w:tcPr>
          <w:p w14:paraId="63D08A64" w14:textId="77777777" w:rsidR="00C42627" w:rsidRPr="003163B6" w:rsidRDefault="00C42627" w:rsidP="00C42627">
            <w:pPr>
              <w:rPr>
                <w:rFonts w:asciiTheme="minorHAnsi" w:hAnsiTheme="minorHAnsi" w:cstheme="minorHAnsi"/>
                <w:sz w:val="20"/>
                <w:szCs w:val="20"/>
              </w:rPr>
            </w:pPr>
          </w:p>
        </w:tc>
      </w:tr>
      <w:tr w:rsidR="00C42627" w:rsidRPr="003163B6" w14:paraId="63D08A69"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3D08A66" w14:textId="77777777" w:rsidR="00C42627" w:rsidRPr="003163B6" w:rsidRDefault="00C42627" w:rsidP="00C42627">
            <w:pPr>
              <w:pStyle w:val="Heading3"/>
              <w:numPr>
                <w:ilvl w:val="2"/>
                <w:numId w:val="3"/>
              </w:numPr>
              <w:spacing w:before="0" w:after="0"/>
              <w:ind w:left="57"/>
              <w:rPr>
                <w:rFonts w:asciiTheme="minorHAnsi" w:hAnsiTheme="minorHAnsi" w:cstheme="minorHAnsi"/>
                <w:bCs w:val="0"/>
                <w:sz w:val="20"/>
                <w:szCs w:val="20"/>
                <w:lang w:val="en-GB"/>
              </w:rPr>
            </w:pPr>
          </w:p>
        </w:tc>
        <w:tc>
          <w:tcPr>
            <w:tcW w:w="2104" w:type="dxa"/>
            <w:tcBorders>
              <w:top w:val="single" w:sz="4" w:space="0" w:color="auto"/>
              <w:left w:val="single" w:sz="4" w:space="0" w:color="auto"/>
              <w:bottom w:val="single" w:sz="4" w:space="0" w:color="auto"/>
              <w:right w:val="single" w:sz="4" w:space="0" w:color="auto"/>
            </w:tcBorders>
            <w:vAlign w:val="center"/>
          </w:tcPr>
          <w:p w14:paraId="63D08A67" w14:textId="77777777" w:rsidR="00C42627" w:rsidRPr="003163B6" w:rsidRDefault="00C42627" w:rsidP="00C42627">
            <w:pPr>
              <w:rPr>
                <w:rFonts w:asciiTheme="minorHAnsi" w:hAnsiTheme="minorHAnsi" w:cstheme="minorHAnsi"/>
                <w:sz w:val="20"/>
                <w:szCs w:val="20"/>
              </w:rPr>
            </w:pPr>
            <w:r w:rsidRPr="003163B6">
              <w:rPr>
                <w:rFonts w:asciiTheme="minorHAnsi" w:hAnsiTheme="minorHAnsi" w:cstheme="minorHAnsi"/>
                <w:sz w:val="20"/>
                <w:szCs w:val="20"/>
              </w:rPr>
              <w:t>Email</w:t>
            </w:r>
          </w:p>
        </w:tc>
        <w:tc>
          <w:tcPr>
            <w:tcW w:w="5968" w:type="dxa"/>
            <w:gridSpan w:val="3"/>
            <w:tcBorders>
              <w:top w:val="single" w:sz="4" w:space="0" w:color="auto"/>
              <w:left w:val="single" w:sz="4" w:space="0" w:color="auto"/>
              <w:bottom w:val="single" w:sz="4" w:space="0" w:color="auto"/>
              <w:right w:val="single" w:sz="4" w:space="0" w:color="auto"/>
            </w:tcBorders>
          </w:tcPr>
          <w:p w14:paraId="63D08A68" w14:textId="77777777" w:rsidR="00C42627" w:rsidRPr="003163B6" w:rsidRDefault="00C42627" w:rsidP="00C42627">
            <w:pPr>
              <w:rPr>
                <w:rFonts w:asciiTheme="minorHAnsi" w:hAnsiTheme="minorHAnsi" w:cstheme="minorHAnsi"/>
                <w:sz w:val="20"/>
                <w:szCs w:val="20"/>
              </w:rPr>
            </w:pPr>
          </w:p>
        </w:tc>
      </w:tr>
      <w:tr w:rsidR="00C42627" w:rsidRPr="003163B6" w14:paraId="4D3E5A56" w14:textId="77777777" w:rsidTr="00785732">
        <w:tblPrEx>
          <w:shd w:val="clear" w:color="auto" w:fill="auto"/>
        </w:tblPrEx>
        <w:trPr>
          <w:trHeight w:val="227"/>
        </w:trPr>
        <w:tc>
          <w:tcPr>
            <w:tcW w:w="2701" w:type="dxa"/>
            <w:gridSpan w:val="3"/>
            <w:vMerge w:val="restart"/>
            <w:tcBorders>
              <w:top w:val="single" w:sz="4" w:space="0" w:color="auto"/>
              <w:left w:val="single" w:sz="4" w:space="0" w:color="auto"/>
              <w:bottom w:val="single" w:sz="4" w:space="0" w:color="auto"/>
              <w:right w:val="single" w:sz="4" w:space="0" w:color="auto"/>
            </w:tcBorders>
          </w:tcPr>
          <w:p w14:paraId="10BE21F5" w14:textId="26AA5E7C" w:rsidR="00C42627" w:rsidRPr="00D72D37" w:rsidRDefault="00C42627" w:rsidP="00C42627">
            <w:pPr>
              <w:rPr>
                <w:rFonts w:asciiTheme="minorHAnsi" w:hAnsiTheme="minorHAnsi" w:cstheme="minorHAnsi"/>
                <w:b/>
                <w:bCs/>
                <w:sz w:val="20"/>
                <w:szCs w:val="20"/>
              </w:rPr>
            </w:pPr>
            <w:r w:rsidRPr="00D72D37">
              <w:rPr>
                <w:rFonts w:asciiTheme="minorHAnsi" w:hAnsiTheme="minorHAnsi" w:cstheme="minorHAnsi"/>
                <w:b/>
                <w:bCs/>
                <w:sz w:val="20"/>
                <w:szCs w:val="20"/>
              </w:rPr>
              <w:t>5.3 Organisation</w:t>
            </w:r>
            <w:r>
              <w:rPr>
                <w:rFonts w:asciiTheme="minorHAnsi" w:hAnsiTheme="minorHAnsi" w:cstheme="minorHAnsi"/>
                <w:b/>
                <w:bCs/>
                <w:sz w:val="20"/>
                <w:szCs w:val="20"/>
              </w:rPr>
              <w:t xml:space="preserve"> Contact</w:t>
            </w:r>
          </w:p>
        </w:tc>
        <w:tc>
          <w:tcPr>
            <w:tcW w:w="2104" w:type="dxa"/>
            <w:tcBorders>
              <w:top w:val="single" w:sz="4" w:space="0" w:color="auto"/>
              <w:left w:val="single" w:sz="4" w:space="0" w:color="auto"/>
              <w:bottom w:val="single" w:sz="4" w:space="0" w:color="auto"/>
              <w:right w:val="single" w:sz="4" w:space="0" w:color="auto"/>
            </w:tcBorders>
          </w:tcPr>
          <w:p w14:paraId="729109D1" w14:textId="3ADDCE60" w:rsidR="00C42627" w:rsidRPr="001409D6" w:rsidRDefault="00C42627" w:rsidP="00C42627">
            <w:pPr>
              <w:rPr>
                <w:rFonts w:asciiTheme="minorHAnsi" w:hAnsiTheme="minorHAnsi" w:cstheme="minorHAnsi"/>
                <w:sz w:val="20"/>
                <w:szCs w:val="20"/>
              </w:rPr>
            </w:pPr>
            <w:r>
              <w:rPr>
                <w:rFonts w:asciiTheme="minorHAnsi" w:hAnsiTheme="minorHAnsi" w:cstheme="minorHAnsi"/>
                <w:sz w:val="20"/>
                <w:szCs w:val="20"/>
              </w:rPr>
              <w:t xml:space="preserve">Company </w:t>
            </w:r>
            <w:r w:rsidRPr="001409D6">
              <w:rPr>
                <w:rFonts w:asciiTheme="minorHAnsi" w:hAnsiTheme="minorHAnsi" w:cstheme="minorHAnsi"/>
                <w:sz w:val="20"/>
                <w:szCs w:val="20"/>
              </w:rPr>
              <w:t>Phone</w:t>
            </w:r>
          </w:p>
        </w:tc>
        <w:tc>
          <w:tcPr>
            <w:tcW w:w="5968" w:type="dxa"/>
            <w:gridSpan w:val="3"/>
            <w:tcBorders>
              <w:top w:val="single" w:sz="4" w:space="0" w:color="auto"/>
              <w:left w:val="single" w:sz="4" w:space="0" w:color="auto"/>
              <w:bottom w:val="single" w:sz="4" w:space="0" w:color="auto"/>
              <w:right w:val="single" w:sz="4" w:space="0" w:color="auto"/>
            </w:tcBorders>
          </w:tcPr>
          <w:p w14:paraId="413299AD" w14:textId="77777777" w:rsidR="00C42627" w:rsidRPr="003163B6" w:rsidRDefault="00C42627" w:rsidP="00C42627">
            <w:pPr>
              <w:rPr>
                <w:rFonts w:asciiTheme="minorHAnsi" w:hAnsiTheme="minorHAnsi" w:cstheme="minorHAnsi"/>
                <w:sz w:val="20"/>
                <w:szCs w:val="20"/>
              </w:rPr>
            </w:pPr>
          </w:p>
        </w:tc>
      </w:tr>
      <w:tr w:rsidR="00C42627" w:rsidRPr="003163B6" w14:paraId="63D08A6C"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0AB11A5E" w14:textId="70F783F3" w:rsidR="00C42627" w:rsidRPr="003163B6" w:rsidRDefault="00C42627" w:rsidP="00C42627">
            <w:pPr>
              <w:rPr>
                <w:rFonts w:asciiTheme="minorHAnsi" w:hAnsiTheme="minorHAnsi" w:cstheme="minorHAnsi"/>
                <w:sz w:val="20"/>
                <w:szCs w:val="20"/>
              </w:rPr>
            </w:pPr>
          </w:p>
        </w:tc>
        <w:tc>
          <w:tcPr>
            <w:tcW w:w="2104" w:type="dxa"/>
            <w:tcBorders>
              <w:top w:val="single" w:sz="4" w:space="0" w:color="auto"/>
              <w:left w:val="single" w:sz="4" w:space="0" w:color="auto"/>
              <w:bottom w:val="single" w:sz="4" w:space="0" w:color="auto"/>
              <w:right w:val="single" w:sz="4" w:space="0" w:color="auto"/>
            </w:tcBorders>
          </w:tcPr>
          <w:p w14:paraId="63D08A6A" w14:textId="523762A1" w:rsidR="00C42627" w:rsidRPr="001409D6" w:rsidRDefault="00C42627" w:rsidP="00C42627">
            <w:pPr>
              <w:rPr>
                <w:rFonts w:asciiTheme="minorHAnsi" w:hAnsiTheme="minorHAnsi" w:cstheme="minorHAnsi"/>
                <w:sz w:val="20"/>
                <w:szCs w:val="20"/>
              </w:rPr>
            </w:pPr>
            <w:r w:rsidRPr="001409D6">
              <w:rPr>
                <w:rFonts w:asciiTheme="minorHAnsi" w:hAnsiTheme="minorHAnsi" w:cstheme="minorHAnsi"/>
                <w:sz w:val="20"/>
                <w:szCs w:val="20"/>
              </w:rPr>
              <w:t>Generic Email</w:t>
            </w:r>
            <w:r>
              <w:rPr>
                <w:rFonts w:asciiTheme="minorHAnsi" w:hAnsiTheme="minorHAnsi" w:cstheme="minorHAnsi"/>
                <w:sz w:val="20"/>
                <w:szCs w:val="20"/>
              </w:rPr>
              <w:br/>
            </w:r>
            <w:r w:rsidRPr="00622282">
              <w:rPr>
                <w:rFonts w:asciiTheme="minorHAnsi" w:hAnsiTheme="minorHAnsi" w:cstheme="minorHAnsi"/>
                <w:sz w:val="16"/>
                <w:szCs w:val="16"/>
              </w:rPr>
              <w:t>(not personal email)</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3D08A6B" w14:textId="32CC82FA" w:rsidR="00C42627" w:rsidRPr="003163B6" w:rsidRDefault="00C42627" w:rsidP="00C42627">
            <w:pPr>
              <w:rPr>
                <w:rFonts w:asciiTheme="minorHAnsi" w:hAnsiTheme="minorHAnsi" w:cstheme="minorHAnsi"/>
                <w:sz w:val="20"/>
                <w:szCs w:val="20"/>
              </w:rPr>
            </w:pPr>
          </w:p>
        </w:tc>
      </w:tr>
      <w:tr w:rsidR="00C42627" w:rsidRPr="003163B6" w14:paraId="064F51C6" w14:textId="77777777" w:rsidTr="00785732">
        <w:tblPrEx>
          <w:shd w:val="clear" w:color="auto" w:fill="auto"/>
        </w:tblPrEx>
        <w:trPr>
          <w:trHeight w:val="227"/>
        </w:trPr>
        <w:tc>
          <w:tcPr>
            <w:tcW w:w="2701" w:type="dxa"/>
            <w:gridSpan w:val="3"/>
            <w:vMerge w:val="restart"/>
            <w:tcBorders>
              <w:top w:val="single" w:sz="4" w:space="0" w:color="auto"/>
              <w:left w:val="single" w:sz="4" w:space="0" w:color="auto"/>
              <w:bottom w:val="single" w:sz="4" w:space="0" w:color="auto"/>
              <w:right w:val="single" w:sz="4" w:space="0" w:color="auto"/>
            </w:tcBorders>
          </w:tcPr>
          <w:p w14:paraId="0FBD08D4" w14:textId="77777777" w:rsidR="00C42627" w:rsidRDefault="00C42627" w:rsidP="00C42627">
            <w:pPr>
              <w:rPr>
                <w:rFonts w:asciiTheme="minorHAnsi" w:hAnsiTheme="minorHAnsi" w:cstheme="minorHAnsi"/>
                <w:b/>
                <w:bCs/>
                <w:sz w:val="20"/>
                <w:szCs w:val="20"/>
              </w:rPr>
            </w:pPr>
            <w:r>
              <w:rPr>
                <w:rFonts w:asciiTheme="minorHAnsi" w:hAnsiTheme="minorHAnsi" w:cstheme="minorHAnsi"/>
                <w:b/>
                <w:bCs/>
                <w:sz w:val="20"/>
                <w:szCs w:val="20"/>
              </w:rPr>
              <w:t xml:space="preserve">5.4 </w:t>
            </w:r>
            <w:r w:rsidRPr="000A618B">
              <w:rPr>
                <w:rFonts w:asciiTheme="minorHAnsi" w:hAnsiTheme="minorHAnsi" w:cstheme="minorHAnsi"/>
                <w:b/>
                <w:bCs/>
                <w:sz w:val="20"/>
                <w:szCs w:val="20"/>
              </w:rPr>
              <w:t>Contact in Case of Urgent or Emergency Issue</w:t>
            </w:r>
          </w:p>
          <w:p w14:paraId="6E29B797" w14:textId="06BABDDC" w:rsidR="00C42627" w:rsidRPr="003163B6" w:rsidRDefault="00C42627" w:rsidP="00C42627">
            <w:pPr>
              <w:rPr>
                <w:rFonts w:asciiTheme="minorHAnsi" w:hAnsiTheme="minorHAnsi" w:cstheme="minorHAnsi"/>
                <w:b/>
                <w:bCs/>
                <w:sz w:val="20"/>
                <w:szCs w:val="20"/>
              </w:rPr>
            </w:pP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 xml:space="preserve">may </w:t>
            </w:r>
            <w:r>
              <w:rPr>
                <w:rFonts w:asciiTheme="minorHAnsi" w:hAnsiTheme="minorHAnsi" w:cstheme="minorHAnsi"/>
                <w:sz w:val="20"/>
                <w:szCs w:val="20"/>
              </w:rPr>
              <w:t xml:space="preserve">leave blank, </w:t>
            </w:r>
            <w:r w:rsidRPr="007A04D1">
              <w:rPr>
                <w:rFonts w:asciiTheme="minorHAnsi" w:hAnsiTheme="minorHAnsi" w:cstheme="minorHAnsi"/>
                <w:iCs/>
                <w:sz w:val="20"/>
                <w:szCs w:val="20"/>
              </w:rPr>
              <w:t xml:space="preserve">put </w:t>
            </w:r>
            <w:r w:rsidRPr="00A8157D">
              <w:rPr>
                <w:rFonts w:asciiTheme="minorHAnsi" w:hAnsiTheme="minorHAnsi" w:cstheme="minorHAnsi"/>
                <w:iCs/>
                <w:sz w:val="20"/>
                <w:szCs w:val="20"/>
              </w:rPr>
              <w:t>‘-’ or</w:t>
            </w:r>
            <w:r>
              <w:rPr>
                <w:rFonts w:asciiTheme="minorHAnsi" w:hAnsiTheme="minorHAnsi" w:cstheme="minorHAnsi"/>
                <w:sz w:val="20"/>
                <w:szCs w:val="20"/>
              </w:rPr>
              <w:t xml:space="preserve"> </w:t>
            </w:r>
            <w:r w:rsidRPr="007A04D1">
              <w:rPr>
                <w:rFonts w:asciiTheme="minorHAnsi" w:hAnsiTheme="minorHAnsi" w:cstheme="minorHAnsi"/>
                <w:iCs/>
                <w:sz w:val="20"/>
                <w:szCs w:val="20"/>
              </w:rPr>
              <w:t>‘N/A’</w:t>
            </w:r>
            <w:r w:rsidRPr="003163B6">
              <w:rPr>
                <w:rFonts w:asciiTheme="minorHAnsi" w:hAnsiTheme="minorHAnsi" w:cstheme="minorHAnsi"/>
                <w:sz w:val="20"/>
                <w:szCs w:val="20"/>
              </w:rPr>
              <w:t xml:space="preserve">, if same </w:t>
            </w:r>
            <w:r>
              <w:rPr>
                <w:rFonts w:asciiTheme="minorHAnsi" w:hAnsiTheme="minorHAnsi" w:cstheme="minorHAnsi"/>
                <w:sz w:val="20"/>
                <w:szCs w:val="20"/>
              </w:rPr>
              <w:t xml:space="preserve">person </w:t>
            </w:r>
            <w:r w:rsidRPr="003163B6">
              <w:rPr>
                <w:rFonts w:asciiTheme="minorHAnsi" w:hAnsiTheme="minorHAnsi" w:cstheme="minorHAnsi"/>
                <w:sz w:val="20"/>
                <w:szCs w:val="20"/>
              </w:rPr>
              <w:t xml:space="preserve">as </w:t>
            </w:r>
            <w:r>
              <w:rPr>
                <w:rFonts w:asciiTheme="minorHAnsi" w:hAnsiTheme="minorHAnsi" w:cstheme="minorHAnsi"/>
                <w:sz w:val="20"/>
                <w:szCs w:val="20"/>
              </w:rPr>
              <w:t>5</w:t>
            </w:r>
            <w:r w:rsidRPr="003163B6">
              <w:rPr>
                <w:rFonts w:asciiTheme="minorHAnsi" w:hAnsiTheme="minorHAnsi" w:cstheme="minorHAnsi"/>
                <w:sz w:val="20"/>
                <w:szCs w:val="20"/>
                <w:cs/>
                <w:lang w:bidi="th-TH"/>
              </w:rPr>
              <w:t>.</w:t>
            </w:r>
            <w:r>
              <w:rPr>
                <w:rFonts w:asciiTheme="minorHAnsi" w:hAnsiTheme="minorHAnsi" w:cstheme="minorHAnsi"/>
                <w:sz w:val="20"/>
                <w:szCs w:val="20"/>
                <w:lang w:bidi="th-TH"/>
              </w:rPr>
              <w:t>2</w:t>
            </w:r>
            <w:r w:rsidRPr="003163B6">
              <w:rPr>
                <w:rFonts w:asciiTheme="minorHAnsi" w:hAnsiTheme="minorHAnsi" w:cstheme="minorHAnsi"/>
                <w:sz w:val="20"/>
                <w:szCs w:val="20"/>
                <w:cs/>
                <w:lang w:bidi="th-TH"/>
              </w:rPr>
              <w:t>)</w:t>
            </w:r>
          </w:p>
        </w:tc>
        <w:tc>
          <w:tcPr>
            <w:tcW w:w="2104" w:type="dxa"/>
            <w:tcBorders>
              <w:top w:val="single" w:sz="4" w:space="0" w:color="auto"/>
              <w:left w:val="single" w:sz="4" w:space="0" w:color="auto"/>
              <w:bottom w:val="single" w:sz="4" w:space="0" w:color="auto"/>
              <w:right w:val="single" w:sz="4" w:space="0" w:color="auto"/>
            </w:tcBorders>
          </w:tcPr>
          <w:p w14:paraId="2C76B269" w14:textId="22E44590" w:rsidR="00C42627" w:rsidRPr="00D72D37" w:rsidRDefault="00C42627" w:rsidP="00C42627">
            <w:pPr>
              <w:ind w:right="-95"/>
              <w:rPr>
                <w:rFonts w:asciiTheme="minorHAnsi" w:hAnsiTheme="minorHAnsi" w:cstheme="minorHAnsi"/>
                <w:sz w:val="20"/>
                <w:szCs w:val="20"/>
              </w:rPr>
            </w:pPr>
            <w:r w:rsidRPr="00D72D37">
              <w:rPr>
                <w:rFonts w:asciiTheme="minorHAnsi" w:hAnsiTheme="minorHAnsi" w:cstheme="minorHAnsi"/>
                <w:sz w:val="20"/>
                <w:szCs w:val="20"/>
              </w:rPr>
              <w:t>Name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60A71EA4" w14:textId="0D69DD31" w:rsidR="00C42627" w:rsidRPr="003163B6" w:rsidRDefault="00EF0B12" w:rsidP="00C42627">
            <w:pPr>
              <w:rPr>
                <w:rFonts w:asciiTheme="minorHAnsi" w:hAnsiTheme="minorHAnsi" w:cstheme="minorHAnsi"/>
                <w:sz w:val="20"/>
                <w:szCs w:val="20"/>
              </w:rPr>
            </w:pPr>
            <w:sdt>
              <w:sdtPr>
                <w:rPr>
                  <w:rFonts w:asciiTheme="minorHAnsi" w:hAnsiTheme="minorHAnsi" w:cstheme="minorHAnsi"/>
                  <w:sz w:val="20"/>
                  <w:szCs w:val="20"/>
                </w:rPr>
                <w:id w:val="1752391975"/>
                <w14:checkbox>
                  <w14:checked w14:val="0"/>
                  <w14:checkedState w14:val="2612" w14:font="MS Gothic"/>
                  <w14:uncheckedState w14:val="2610" w14:font="MS Gothic"/>
                </w14:checkbox>
              </w:sdtPr>
              <w:sdtEndPr/>
              <w:sdtContent>
                <w:r w:rsidR="00D23F1A" w:rsidRPr="003163B6">
                  <w:rPr>
                    <w:rFonts w:ascii="Segoe UI Symbol" w:eastAsia="MS Gothic" w:hAnsi="Segoe UI Symbol" w:cs="Segoe UI Symbol"/>
                    <w:sz w:val="20"/>
                    <w:szCs w:val="20"/>
                  </w:rPr>
                  <w:t>☐</w:t>
                </w:r>
              </w:sdtContent>
            </w:sdt>
            <w:r w:rsidR="00D23F1A">
              <w:rPr>
                <w:rFonts w:asciiTheme="minorHAnsi" w:hAnsiTheme="minorHAnsi" w:cstheme="minorHAnsi"/>
                <w:sz w:val="20"/>
                <w:szCs w:val="20"/>
              </w:rPr>
              <w:t xml:space="preserve"> </w:t>
            </w:r>
            <w:r w:rsidR="00D23F1A" w:rsidRPr="003163B6">
              <w:rPr>
                <w:rFonts w:asciiTheme="minorHAnsi" w:hAnsiTheme="minorHAnsi" w:cstheme="minorHAnsi"/>
                <w:sz w:val="20"/>
                <w:szCs w:val="20"/>
              </w:rPr>
              <w:t>Mr</w:t>
            </w:r>
            <w:r w:rsidR="00D23F1A">
              <w:rPr>
                <w:rFonts w:asciiTheme="minorHAnsi" w:hAnsiTheme="minorHAnsi" w:cstheme="minorHAnsi"/>
                <w:sz w:val="20"/>
                <w:szCs w:val="20"/>
              </w:rPr>
              <w:t xml:space="preserve"> </w:t>
            </w:r>
            <w:r w:rsidR="00D23F1A" w:rsidRPr="003163B6">
              <w:rPr>
                <w:rFonts w:asciiTheme="minorHAnsi" w:hAnsiTheme="minorHAnsi" w:cstheme="minorHAnsi"/>
                <w:sz w:val="20"/>
                <w:szCs w:val="20"/>
              </w:rPr>
              <w:t xml:space="preserve"> </w:t>
            </w:r>
            <w:sdt>
              <w:sdtPr>
                <w:rPr>
                  <w:rFonts w:asciiTheme="minorHAnsi" w:hAnsiTheme="minorHAnsi" w:cstheme="minorHAnsi"/>
                  <w:sz w:val="20"/>
                  <w:szCs w:val="20"/>
                </w:rPr>
                <w:id w:val="1937091679"/>
                <w14:checkbox>
                  <w14:checked w14:val="0"/>
                  <w14:checkedState w14:val="2612" w14:font="MS Gothic"/>
                  <w14:uncheckedState w14:val="2610" w14:font="MS Gothic"/>
                </w14:checkbox>
              </w:sdtPr>
              <w:sdtEndPr/>
              <w:sdtContent>
                <w:r w:rsidR="00D23F1A" w:rsidRPr="003163B6">
                  <w:rPr>
                    <w:rFonts w:ascii="Segoe UI Symbol" w:eastAsia="MS Gothic" w:hAnsi="Segoe UI Symbol" w:cs="Segoe UI Symbol"/>
                    <w:sz w:val="20"/>
                    <w:szCs w:val="20"/>
                  </w:rPr>
                  <w:t>☐</w:t>
                </w:r>
              </w:sdtContent>
            </w:sdt>
            <w:r w:rsidR="00D23F1A">
              <w:rPr>
                <w:rFonts w:asciiTheme="minorHAnsi" w:hAnsiTheme="minorHAnsi" w:cstheme="minorHAnsi"/>
                <w:sz w:val="20"/>
                <w:szCs w:val="20"/>
              </w:rPr>
              <w:t xml:space="preserve"> </w:t>
            </w:r>
            <w:r w:rsidR="00D23F1A" w:rsidRPr="003163B6">
              <w:rPr>
                <w:rFonts w:asciiTheme="minorHAnsi" w:hAnsiTheme="minorHAnsi" w:cstheme="minorHAnsi"/>
                <w:sz w:val="20"/>
                <w:szCs w:val="20"/>
              </w:rPr>
              <w:t>Ms</w:t>
            </w:r>
            <w:r w:rsidR="00D23F1A">
              <w:rPr>
                <w:rFonts w:asciiTheme="minorHAnsi" w:hAnsiTheme="minorHAnsi" w:cstheme="minorHAnsi"/>
                <w:sz w:val="20"/>
                <w:szCs w:val="20"/>
              </w:rPr>
              <w:tab/>
            </w:r>
            <w:sdt>
              <w:sdtPr>
                <w:rPr>
                  <w:rFonts w:asciiTheme="minorHAnsi" w:hAnsiTheme="minorHAnsi" w:cstheme="minorHAnsi"/>
                  <w:sz w:val="20"/>
                  <w:szCs w:val="20"/>
                </w:rPr>
                <w:id w:val="636216966"/>
                <w:placeholder>
                  <w:docPart w:val="96DAF8ACC2DB48F9AE32C355C2AFABB4"/>
                </w:placeholder>
                <w:showingPlcHdr/>
              </w:sdtPr>
              <w:sdtEndPr/>
              <w:sdtContent>
                <w:r w:rsidR="00D23F1A" w:rsidRPr="00D23F1A">
                  <w:rPr>
                    <w:rStyle w:val="PlaceholderText"/>
                    <w:rFonts w:asciiTheme="minorHAnsi" w:hAnsiTheme="minorHAnsi" w:cstheme="minorHAnsi"/>
                    <w:i/>
                    <w:iCs/>
                    <w:sz w:val="20"/>
                    <w:szCs w:val="20"/>
                  </w:rPr>
                  <w:t>Full name and surname</w:t>
                </w:r>
              </w:sdtContent>
            </w:sdt>
          </w:p>
        </w:tc>
      </w:tr>
      <w:tr w:rsidR="00C42627" w:rsidRPr="003163B6" w14:paraId="49544915"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65E45CA3" w14:textId="77777777" w:rsidR="00C42627" w:rsidRDefault="00C42627" w:rsidP="00C42627">
            <w:pPr>
              <w:rPr>
                <w:rFonts w:asciiTheme="minorHAnsi" w:hAnsiTheme="minorHAnsi" w:cstheme="minorHAnsi"/>
                <w:b/>
                <w:bCs/>
                <w:sz w:val="20"/>
                <w:szCs w:val="20"/>
              </w:rPr>
            </w:pPr>
          </w:p>
        </w:tc>
        <w:tc>
          <w:tcPr>
            <w:tcW w:w="2104" w:type="dxa"/>
            <w:tcBorders>
              <w:top w:val="single" w:sz="4" w:space="0" w:color="auto"/>
              <w:left w:val="single" w:sz="4" w:space="0" w:color="auto"/>
              <w:bottom w:val="single" w:sz="4" w:space="0" w:color="auto"/>
              <w:right w:val="single" w:sz="4" w:space="0" w:color="auto"/>
            </w:tcBorders>
          </w:tcPr>
          <w:p w14:paraId="04C2CA36" w14:textId="5E7DE914" w:rsidR="00C42627" w:rsidRPr="00D72D37" w:rsidRDefault="00D23F1A" w:rsidP="00C42627">
            <w:pPr>
              <w:ind w:right="-95"/>
              <w:rPr>
                <w:rFonts w:asciiTheme="minorHAnsi" w:hAnsiTheme="minorHAnsi" w:cstheme="minorHAnsi"/>
                <w:sz w:val="20"/>
                <w:szCs w:val="20"/>
              </w:rPr>
            </w:pPr>
            <w:r w:rsidRPr="003163B6">
              <w:rPr>
                <w:rFonts w:asciiTheme="minorHAnsi" w:hAnsiTheme="minorHAnsi" w:cstheme="minorHAnsi"/>
                <w:sz w:val="20"/>
                <w:szCs w:val="20"/>
              </w:rPr>
              <w:t>Job title</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Position</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3FD429CC" w14:textId="77777777" w:rsidR="00C42627" w:rsidRPr="003163B6" w:rsidRDefault="00C42627" w:rsidP="00C42627">
            <w:pPr>
              <w:rPr>
                <w:rFonts w:asciiTheme="minorHAnsi" w:hAnsiTheme="minorHAnsi" w:cstheme="minorHAnsi"/>
                <w:sz w:val="20"/>
                <w:szCs w:val="20"/>
              </w:rPr>
            </w:pPr>
          </w:p>
        </w:tc>
      </w:tr>
      <w:tr w:rsidR="00C42627" w:rsidRPr="003163B6" w14:paraId="3E3359C0"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48B22090" w14:textId="77777777" w:rsidR="00C42627" w:rsidRPr="003163B6" w:rsidRDefault="00C42627" w:rsidP="00C42627">
            <w:pPr>
              <w:jc w:val="right"/>
              <w:rPr>
                <w:rFonts w:asciiTheme="minorHAnsi" w:hAnsiTheme="minorHAnsi" w:cstheme="minorHAnsi"/>
                <w:b/>
                <w:bCs/>
                <w:sz w:val="20"/>
                <w:szCs w:val="20"/>
              </w:rPr>
            </w:pPr>
          </w:p>
        </w:tc>
        <w:tc>
          <w:tcPr>
            <w:tcW w:w="2104" w:type="dxa"/>
            <w:tcBorders>
              <w:top w:val="single" w:sz="4" w:space="0" w:color="auto"/>
              <w:left w:val="single" w:sz="4" w:space="0" w:color="auto"/>
              <w:bottom w:val="single" w:sz="4" w:space="0" w:color="auto"/>
              <w:right w:val="single" w:sz="4" w:space="0" w:color="auto"/>
            </w:tcBorders>
          </w:tcPr>
          <w:p w14:paraId="74981F28" w14:textId="34015713" w:rsidR="00C42627" w:rsidRDefault="00C42627" w:rsidP="00C42627">
            <w:pPr>
              <w:rPr>
                <w:rFonts w:asciiTheme="minorHAnsi" w:hAnsiTheme="minorHAnsi" w:cstheme="minorHAnsi"/>
                <w:sz w:val="20"/>
                <w:szCs w:val="20"/>
              </w:rPr>
            </w:pPr>
            <w:r>
              <w:rPr>
                <w:rFonts w:asciiTheme="minorHAnsi" w:hAnsiTheme="minorHAnsi" w:cstheme="minorHAnsi"/>
                <w:sz w:val="20"/>
                <w:szCs w:val="20"/>
              </w:rPr>
              <w:t xml:space="preserve">Mobile </w:t>
            </w:r>
            <w:r w:rsidRPr="00D72D37">
              <w:rPr>
                <w:rFonts w:asciiTheme="minorHAnsi" w:hAnsiTheme="minorHAnsi" w:cstheme="minorHAnsi"/>
                <w:sz w:val="20"/>
                <w:szCs w:val="20"/>
              </w:rPr>
              <w:t>Phone</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0AF0427D" w14:textId="77777777" w:rsidR="00C42627" w:rsidRPr="003163B6" w:rsidRDefault="00C42627" w:rsidP="00C42627">
            <w:pPr>
              <w:rPr>
                <w:rFonts w:asciiTheme="minorHAnsi" w:hAnsiTheme="minorHAnsi" w:cstheme="minorHAnsi"/>
                <w:sz w:val="20"/>
                <w:szCs w:val="20"/>
              </w:rPr>
            </w:pPr>
          </w:p>
        </w:tc>
      </w:tr>
      <w:tr w:rsidR="00C42627" w:rsidRPr="003163B6" w14:paraId="256D643F" w14:textId="77777777" w:rsidTr="00785732">
        <w:tblPrEx>
          <w:shd w:val="clear" w:color="auto" w:fill="auto"/>
        </w:tblPrEx>
        <w:trPr>
          <w:trHeight w:val="227"/>
        </w:trPr>
        <w:tc>
          <w:tcPr>
            <w:tcW w:w="2701" w:type="dxa"/>
            <w:gridSpan w:val="3"/>
            <w:vMerge/>
            <w:tcBorders>
              <w:top w:val="single" w:sz="4" w:space="0" w:color="auto"/>
              <w:left w:val="single" w:sz="4" w:space="0" w:color="auto"/>
              <w:bottom w:val="single" w:sz="4" w:space="0" w:color="auto"/>
              <w:right w:val="single" w:sz="4" w:space="0" w:color="auto"/>
            </w:tcBorders>
          </w:tcPr>
          <w:p w14:paraId="3299A2C2" w14:textId="44D446FB" w:rsidR="00C42627" w:rsidRPr="003163B6" w:rsidRDefault="00C42627" w:rsidP="00C42627">
            <w:pPr>
              <w:jc w:val="right"/>
              <w:rPr>
                <w:rFonts w:asciiTheme="minorHAnsi" w:hAnsiTheme="minorHAnsi" w:cstheme="minorHAnsi"/>
                <w:b/>
                <w:bCs/>
                <w:sz w:val="20"/>
                <w:szCs w:val="20"/>
              </w:rPr>
            </w:pPr>
          </w:p>
        </w:tc>
        <w:tc>
          <w:tcPr>
            <w:tcW w:w="2104" w:type="dxa"/>
            <w:tcBorders>
              <w:top w:val="single" w:sz="4" w:space="0" w:color="auto"/>
              <w:left w:val="single" w:sz="4" w:space="0" w:color="auto"/>
              <w:bottom w:val="single" w:sz="4" w:space="0" w:color="auto"/>
              <w:right w:val="single" w:sz="4" w:space="0" w:color="auto"/>
            </w:tcBorders>
          </w:tcPr>
          <w:p w14:paraId="667E92F3" w14:textId="1DA571BB" w:rsidR="00C42627" w:rsidRPr="00D72D37" w:rsidRDefault="00161B16" w:rsidP="00C42627">
            <w:pPr>
              <w:rPr>
                <w:rFonts w:asciiTheme="minorHAnsi" w:hAnsiTheme="minorHAnsi" w:cstheme="minorHAnsi"/>
                <w:sz w:val="20"/>
                <w:szCs w:val="20"/>
              </w:rPr>
            </w:pPr>
            <w:r>
              <w:rPr>
                <w:rFonts w:asciiTheme="minorHAnsi" w:hAnsiTheme="minorHAnsi" w:cstheme="minorHAnsi"/>
                <w:sz w:val="20"/>
                <w:szCs w:val="20"/>
              </w:rPr>
              <w:t xml:space="preserve">Individual </w:t>
            </w:r>
            <w:r w:rsidR="00C42627" w:rsidRPr="003163B6">
              <w:rPr>
                <w:rFonts w:asciiTheme="minorHAnsi" w:hAnsiTheme="minorHAnsi" w:cstheme="minorHAnsi"/>
                <w:sz w:val="20"/>
                <w:szCs w:val="20"/>
              </w:rPr>
              <w:t>Email</w:t>
            </w:r>
          </w:p>
        </w:tc>
        <w:tc>
          <w:tcPr>
            <w:tcW w:w="5968" w:type="dxa"/>
            <w:gridSpan w:val="3"/>
            <w:tcBorders>
              <w:top w:val="single" w:sz="4" w:space="0" w:color="auto"/>
              <w:left w:val="single" w:sz="4" w:space="0" w:color="auto"/>
              <w:bottom w:val="single" w:sz="4" w:space="0" w:color="auto"/>
              <w:right w:val="single" w:sz="4" w:space="0" w:color="auto"/>
            </w:tcBorders>
            <w:vAlign w:val="center"/>
          </w:tcPr>
          <w:p w14:paraId="20D84F78" w14:textId="77777777" w:rsidR="00C42627" w:rsidRPr="003163B6" w:rsidRDefault="00C42627" w:rsidP="00C42627">
            <w:pPr>
              <w:rPr>
                <w:rFonts w:asciiTheme="minorHAnsi" w:hAnsiTheme="minorHAnsi" w:cstheme="minorHAnsi"/>
                <w:sz w:val="20"/>
                <w:szCs w:val="20"/>
              </w:rPr>
            </w:pPr>
          </w:p>
        </w:tc>
      </w:tr>
    </w:tbl>
    <w:p w14:paraId="75B126DD" w14:textId="77777777" w:rsidR="005B4FDF" w:rsidRDefault="005B4FDF"/>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709"/>
        <w:gridCol w:w="1302"/>
        <w:gridCol w:w="397"/>
        <w:gridCol w:w="94"/>
        <w:gridCol w:w="1060"/>
        <w:gridCol w:w="676"/>
        <w:gridCol w:w="580"/>
        <w:gridCol w:w="1404"/>
        <w:gridCol w:w="155"/>
        <w:gridCol w:w="567"/>
        <w:gridCol w:w="115"/>
        <w:gridCol w:w="94"/>
        <w:gridCol w:w="3620"/>
      </w:tblGrid>
      <w:tr w:rsidR="00C70303" w:rsidRPr="003163B6" w14:paraId="63D08A70" w14:textId="77777777" w:rsidTr="007D1298">
        <w:trPr>
          <w:trHeight w:val="177"/>
        </w:trPr>
        <w:tc>
          <w:tcPr>
            <w:tcW w:w="10773"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D08A6F" w14:textId="787F714D" w:rsidR="00C70303" w:rsidRPr="003163B6" w:rsidRDefault="00C70303" w:rsidP="009855B9">
            <w:pPr>
              <w:pStyle w:val="Heading1"/>
              <w:keepNext w:val="0"/>
              <w:pageBreakBefore/>
              <w:numPr>
                <w:ilvl w:val="0"/>
                <w:numId w:val="0"/>
              </w:numPr>
              <w:spacing w:before="0" w:after="0"/>
              <w:rPr>
                <w:rFonts w:asciiTheme="minorHAnsi" w:hAnsiTheme="minorHAnsi" w:cstheme="minorHAnsi"/>
                <w:sz w:val="20"/>
                <w:szCs w:val="20"/>
                <w:lang w:val="en-GB"/>
              </w:rPr>
            </w:pPr>
            <w:r w:rsidRPr="003163B6">
              <w:rPr>
                <w:rFonts w:asciiTheme="minorHAnsi" w:hAnsiTheme="minorHAnsi" w:cstheme="minorHAnsi"/>
                <w:sz w:val="20"/>
                <w:szCs w:val="20"/>
                <w:cs/>
                <w:lang w:bidi="th-TH"/>
              </w:rPr>
              <w:lastRenderedPageBreak/>
              <w:br w:type="page"/>
            </w:r>
            <w:r w:rsidRPr="003163B6">
              <w:rPr>
                <w:rFonts w:asciiTheme="minorHAnsi" w:hAnsiTheme="minorHAnsi" w:cstheme="minorHAnsi"/>
                <w:sz w:val="20"/>
                <w:szCs w:val="20"/>
                <w:cs/>
                <w:lang w:val="en-GB" w:bidi="th-TH"/>
              </w:rPr>
              <w:br w:type="page"/>
            </w:r>
            <w:r w:rsidRPr="003163B6">
              <w:rPr>
                <w:rFonts w:asciiTheme="minorHAnsi" w:hAnsiTheme="minorHAnsi" w:cstheme="minorHAnsi"/>
                <w:sz w:val="20"/>
                <w:szCs w:val="20"/>
                <w:lang w:val="en-GB"/>
              </w:rPr>
              <w:t>6</w:t>
            </w:r>
            <w:r w:rsidRPr="003163B6">
              <w:rPr>
                <w:rFonts w:asciiTheme="minorHAnsi" w:hAnsiTheme="minorHAnsi" w:cstheme="minorHAnsi"/>
                <w:sz w:val="20"/>
                <w:szCs w:val="20"/>
                <w:cs/>
                <w:lang w:val="en-GB" w:bidi="th-TH"/>
              </w:rPr>
              <w:t xml:space="preserve">. </w:t>
            </w:r>
            <w:r w:rsidRPr="003163B6">
              <w:rPr>
                <w:rFonts w:asciiTheme="minorHAnsi" w:hAnsiTheme="minorHAnsi" w:cstheme="minorHAnsi"/>
                <w:sz w:val="20"/>
                <w:szCs w:val="20"/>
                <w:lang w:val="en-GB"/>
              </w:rPr>
              <w:t>Identification of Activity</w:t>
            </w:r>
          </w:p>
        </w:tc>
      </w:tr>
      <w:tr w:rsidR="0055452E" w:rsidRPr="003163B6" w14:paraId="63D08A75" w14:textId="77777777" w:rsidTr="00785732">
        <w:trPr>
          <w:trHeight w:val="347"/>
        </w:trPr>
        <w:tc>
          <w:tcPr>
            <w:tcW w:w="2502" w:type="dxa"/>
            <w:gridSpan w:val="4"/>
            <w:tcBorders>
              <w:left w:val="single" w:sz="4" w:space="0" w:color="auto"/>
              <w:bottom w:val="single" w:sz="4" w:space="0" w:color="auto"/>
              <w:right w:val="single" w:sz="4" w:space="0" w:color="auto"/>
            </w:tcBorders>
            <w:vAlign w:val="center"/>
          </w:tcPr>
          <w:p w14:paraId="63D08A71" w14:textId="50FE9C77" w:rsidR="0055452E" w:rsidRPr="003163B6" w:rsidRDefault="00CF50E2" w:rsidP="00FE10B8">
            <w:pPr>
              <w:tabs>
                <w:tab w:val="left" w:pos="190"/>
                <w:tab w:val="left" w:pos="290"/>
              </w:tabs>
              <w:rPr>
                <w:rFonts w:asciiTheme="minorHAnsi" w:hAnsiTheme="minorHAnsi" w:cstheme="minorHAnsi"/>
                <w:b/>
                <w:sz w:val="20"/>
                <w:szCs w:val="20"/>
              </w:rPr>
            </w:pPr>
            <w:r w:rsidRPr="003163B6">
              <w:rPr>
                <w:rFonts w:asciiTheme="minorHAnsi" w:hAnsiTheme="minorHAnsi" w:cstheme="minorHAnsi"/>
                <w:b/>
                <w:sz w:val="20"/>
                <w:szCs w:val="20"/>
              </w:rPr>
              <w:t>6</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1 Application for</w:t>
            </w:r>
          </w:p>
        </w:tc>
        <w:tc>
          <w:tcPr>
            <w:tcW w:w="3720" w:type="dxa"/>
            <w:gridSpan w:val="4"/>
            <w:tcBorders>
              <w:top w:val="single" w:sz="4" w:space="0" w:color="auto"/>
              <w:left w:val="single" w:sz="4" w:space="0" w:color="auto"/>
              <w:bottom w:val="single" w:sz="4" w:space="0" w:color="auto"/>
              <w:right w:val="single" w:sz="4" w:space="0" w:color="auto"/>
            </w:tcBorders>
            <w:vAlign w:val="center"/>
          </w:tcPr>
          <w:p w14:paraId="398C01E7" w14:textId="66AD31D1" w:rsidR="0055452E" w:rsidRPr="003163B6" w:rsidRDefault="00EF0B12" w:rsidP="00FE10B8">
            <w:pPr>
              <w:tabs>
                <w:tab w:val="left" w:pos="190"/>
                <w:tab w:val="left" w:pos="290"/>
              </w:tabs>
              <w:rPr>
                <w:rFonts w:asciiTheme="minorHAnsi" w:hAnsiTheme="minorHAnsi" w:cstheme="minorHAnsi"/>
                <w:b/>
                <w:sz w:val="20"/>
                <w:szCs w:val="20"/>
              </w:rPr>
            </w:pPr>
            <w:sdt>
              <w:sdtPr>
                <w:rPr>
                  <w:rFonts w:asciiTheme="minorHAnsi" w:hAnsiTheme="minorHAnsi" w:cstheme="minorHAnsi"/>
                  <w:b/>
                  <w:bCs/>
                  <w:sz w:val="20"/>
                  <w:szCs w:val="20"/>
                </w:rPr>
                <w:id w:val="-1796208249"/>
                <w14:checkbox>
                  <w14:checked w14:val="0"/>
                  <w14:checkedState w14:val="2612" w14:font="MS Gothic"/>
                  <w14:uncheckedState w14:val="2610" w14:font="MS Gothic"/>
                </w14:checkbox>
              </w:sdtPr>
              <w:sdtEndPr/>
              <w:sdtContent>
                <w:r w:rsidR="0055452E" w:rsidRPr="003163B6">
                  <w:rPr>
                    <w:rFonts w:ascii="Segoe UI Symbol" w:eastAsia="MS Gothic" w:hAnsi="Segoe UI Symbol" w:cs="Segoe UI Symbol"/>
                    <w:b/>
                    <w:bCs/>
                    <w:sz w:val="20"/>
                    <w:szCs w:val="20"/>
                  </w:rPr>
                  <w:t>☐</w:t>
                </w:r>
              </w:sdtContent>
            </w:sdt>
            <w:r w:rsidR="0055452E" w:rsidRPr="003163B6">
              <w:rPr>
                <w:rFonts w:asciiTheme="minorHAnsi" w:hAnsiTheme="minorHAnsi" w:cstheme="minorHAnsi"/>
                <w:b/>
                <w:bCs/>
                <w:sz w:val="20"/>
                <w:szCs w:val="20"/>
              </w:rPr>
              <w:t xml:space="preserve"> </w:t>
            </w:r>
            <w:r w:rsidR="0055452E">
              <w:rPr>
                <w:rFonts w:asciiTheme="minorHAnsi" w:hAnsiTheme="minorHAnsi" w:cstheme="minorHAnsi"/>
                <w:b/>
                <w:bCs/>
                <w:sz w:val="20"/>
                <w:szCs w:val="20"/>
              </w:rPr>
              <w:t xml:space="preserve">TCAR </w:t>
            </w:r>
            <w:r w:rsidR="007E110F">
              <w:rPr>
                <w:rFonts w:asciiTheme="minorHAnsi" w:hAnsiTheme="minorHAnsi" w:cstheme="minorHAnsi"/>
                <w:b/>
                <w:bCs/>
                <w:sz w:val="20"/>
                <w:szCs w:val="20"/>
              </w:rPr>
              <w:t xml:space="preserve">AIR </w:t>
            </w:r>
            <w:r w:rsidR="0055452E">
              <w:rPr>
                <w:rFonts w:asciiTheme="minorHAnsi" w:hAnsiTheme="minorHAnsi" w:cstheme="minorHAnsi"/>
                <w:b/>
                <w:bCs/>
                <w:sz w:val="20"/>
                <w:szCs w:val="20"/>
              </w:rPr>
              <w:t>Part-CA</w:t>
            </w:r>
            <w:r w:rsidR="00E457FE">
              <w:rPr>
                <w:rFonts w:asciiTheme="minorHAnsi" w:hAnsiTheme="minorHAnsi" w:cstheme="minorHAnsi"/>
                <w:b/>
                <w:bCs/>
                <w:sz w:val="20"/>
                <w:szCs w:val="20"/>
              </w:rPr>
              <w:t>MO</w:t>
            </w:r>
            <w:r w:rsidR="0055452E">
              <w:rPr>
                <w:rFonts w:asciiTheme="minorHAnsi" w:hAnsiTheme="minorHAnsi" w:cstheme="minorHAnsi"/>
                <w:b/>
                <w:bCs/>
                <w:sz w:val="20"/>
                <w:szCs w:val="20"/>
              </w:rPr>
              <w:t xml:space="preserve"> Approval</w:t>
            </w: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63D08A74" w14:textId="5F1A8063" w:rsidR="0055452E" w:rsidRPr="003163B6" w:rsidRDefault="00EF0B12" w:rsidP="00FE10B8">
            <w:pPr>
              <w:tabs>
                <w:tab w:val="left" w:pos="190"/>
                <w:tab w:val="left" w:pos="290"/>
              </w:tabs>
              <w:rPr>
                <w:rFonts w:asciiTheme="minorHAnsi" w:hAnsiTheme="minorHAnsi" w:cstheme="minorHAnsi"/>
                <w:b/>
                <w:sz w:val="20"/>
                <w:szCs w:val="20"/>
              </w:rPr>
            </w:pPr>
            <w:sdt>
              <w:sdtPr>
                <w:rPr>
                  <w:rFonts w:asciiTheme="minorHAnsi" w:hAnsiTheme="minorHAnsi" w:cstheme="minorHAnsi"/>
                  <w:b/>
                  <w:bCs/>
                  <w:sz w:val="20"/>
                  <w:szCs w:val="20"/>
                </w:rPr>
                <w:id w:val="1333257824"/>
                <w14:checkbox>
                  <w14:checked w14:val="0"/>
                  <w14:checkedState w14:val="2612" w14:font="MS Gothic"/>
                  <w14:uncheckedState w14:val="2610" w14:font="MS Gothic"/>
                </w14:checkbox>
              </w:sdtPr>
              <w:sdtEndPr/>
              <w:sdtContent>
                <w:r w:rsidR="0055452E" w:rsidRPr="003163B6">
                  <w:rPr>
                    <w:rFonts w:ascii="Segoe UI Symbol" w:eastAsia="MS Gothic" w:hAnsi="Segoe UI Symbol" w:cs="Segoe UI Symbol"/>
                    <w:b/>
                    <w:bCs/>
                    <w:sz w:val="20"/>
                    <w:szCs w:val="20"/>
                  </w:rPr>
                  <w:t>☐</w:t>
                </w:r>
              </w:sdtContent>
            </w:sdt>
            <w:r w:rsidR="0055452E" w:rsidRPr="003163B6">
              <w:rPr>
                <w:rFonts w:asciiTheme="minorHAnsi" w:hAnsiTheme="minorHAnsi" w:cstheme="minorHAnsi"/>
                <w:b/>
                <w:bCs/>
                <w:sz w:val="20"/>
                <w:szCs w:val="20"/>
              </w:rPr>
              <w:t xml:space="preserve"> </w:t>
            </w:r>
            <w:r w:rsidR="0055452E">
              <w:rPr>
                <w:rFonts w:asciiTheme="minorHAnsi" w:hAnsiTheme="minorHAnsi" w:cstheme="minorHAnsi"/>
                <w:b/>
                <w:bCs/>
                <w:sz w:val="20"/>
                <w:szCs w:val="20"/>
              </w:rPr>
              <w:t xml:space="preserve">TCAR </w:t>
            </w:r>
            <w:r w:rsidR="007E110F">
              <w:rPr>
                <w:rFonts w:asciiTheme="minorHAnsi" w:hAnsiTheme="minorHAnsi" w:cstheme="minorHAnsi"/>
                <w:b/>
                <w:bCs/>
                <w:sz w:val="20"/>
                <w:szCs w:val="20"/>
              </w:rPr>
              <w:t xml:space="preserve">AIR </w:t>
            </w:r>
            <w:r w:rsidR="0055452E">
              <w:rPr>
                <w:rFonts w:asciiTheme="minorHAnsi" w:hAnsiTheme="minorHAnsi" w:cstheme="minorHAnsi"/>
                <w:b/>
                <w:bCs/>
                <w:sz w:val="20"/>
                <w:szCs w:val="20"/>
              </w:rPr>
              <w:t>Part-CAO Approval</w:t>
            </w:r>
          </w:p>
        </w:tc>
      </w:tr>
      <w:tr w:rsidR="003534D5" w:rsidRPr="003163B6" w14:paraId="63D08A79" w14:textId="77777777" w:rsidTr="006A3114">
        <w:trPr>
          <w:trHeight w:val="211"/>
        </w:trPr>
        <w:tc>
          <w:tcPr>
            <w:tcW w:w="2502" w:type="dxa"/>
            <w:gridSpan w:val="4"/>
            <w:vMerge w:val="restart"/>
            <w:tcBorders>
              <w:top w:val="single" w:sz="4" w:space="0" w:color="auto"/>
              <w:left w:val="single" w:sz="4" w:space="0" w:color="auto"/>
              <w:bottom w:val="single" w:sz="4" w:space="0" w:color="auto"/>
              <w:right w:val="single" w:sz="4" w:space="0" w:color="auto"/>
            </w:tcBorders>
          </w:tcPr>
          <w:p w14:paraId="63D08A76" w14:textId="77777777" w:rsidR="003534D5" w:rsidRPr="003163B6" w:rsidRDefault="003534D5" w:rsidP="00FE10B8">
            <w:pPr>
              <w:tabs>
                <w:tab w:val="left" w:pos="190"/>
                <w:tab w:val="left" w:pos="290"/>
              </w:tabs>
              <w:rPr>
                <w:rStyle w:val="Heading3Char"/>
                <w:rFonts w:asciiTheme="minorHAnsi" w:hAnsiTheme="minorHAnsi" w:cstheme="minorHAnsi"/>
                <w:sz w:val="20"/>
                <w:szCs w:val="20"/>
              </w:rPr>
            </w:pPr>
            <w:r w:rsidRPr="003163B6">
              <w:rPr>
                <w:rFonts w:asciiTheme="minorHAnsi" w:hAnsiTheme="minorHAnsi" w:cstheme="minorHAnsi"/>
                <w:b/>
                <w:sz w:val="20"/>
                <w:szCs w:val="20"/>
              </w:rPr>
              <w:t>6</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2 Application Type</w:t>
            </w:r>
          </w:p>
        </w:tc>
        <w:tc>
          <w:tcPr>
            <w:tcW w:w="8271" w:type="dxa"/>
            <w:gridSpan w:val="9"/>
            <w:tcBorders>
              <w:top w:val="single" w:sz="4" w:space="0" w:color="auto"/>
              <w:left w:val="single" w:sz="4" w:space="0" w:color="auto"/>
              <w:bottom w:val="single" w:sz="4" w:space="0" w:color="auto"/>
              <w:right w:val="single" w:sz="4" w:space="0" w:color="auto"/>
            </w:tcBorders>
            <w:vAlign w:val="center"/>
          </w:tcPr>
          <w:p w14:paraId="63D08A78" w14:textId="7E6589CE" w:rsidR="003534D5" w:rsidRPr="003163B6" w:rsidRDefault="00EF0B12" w:rsidP="00FE10B8">
            <w:pPr>
              <w:tabs>
                <w:tab w:val="left" w:pos="190"/>
                <w:tab w:val="left" w:pos="290"/>
              </w:tabs>
              <w:rPr>
                <w:rFonts w:asciiTheme="minorHAnsi" w:hAnsiTheme="minorHAnsi" w:cstheme="minorHAnsi"/>
                <w:b/>
                <w:sz w:val="20"/>
                <w:szCs w:val="20"/>
              </w:rPr>
            </w:pPr>
            <w:sdt>
              <w:sdtPr>
                <w:rPr>
                  <w:rStyle w:val="Heading3Char"/>
                  <w:rFonts w:asciiTheme="minorHAnsi" w:hAnsiTheme="minorHAnsi" w:cstheme="minorHAnsi"/>
                  <w:i w:val="0"/>
                  <w:iCs/>
                  <w:sz w:val="20"/>
                  <w:szCs w:val="20"/>
                </w:rPr>
                <w:id w:val="63774562"/>
                <w14:checkbox>
                  <w14:checked w14:val="0"/>
                  <w14:checkedState w14:val="2612" w14:font="MS Gothic"/>
                  <w14:uncheckedState w14:val="2610" w14:font="MS Gothic"/>
                </w14:checkbox>
              </w:sdtPr>
              <w:sdtEndPr>
                <w:rPr>
                  <w:rStyle w:val="Heading3Char"/>
                </w:rPr>
              </w:sdtEndPr>
              <w:sdtContent>
                <w:r w:rsidR="003534D5" w:rsidRPr="003163B6">
                  <w:rPr>
                    <w:rStyle w:val="Heading3Char"/>
                    <w:rFonts w:ascii="Segoe UI Symbol" w:eastAsia="MS Gothic" w:hAnsi="Segoe UI Symbol" w:cs="Segoe UI Symbol"/>
                    <w:i w:val="0"/>
                    <w:iCs/>
                    <w:sz w:val="20"/>
                    <w:szCs w:val="20"/>
                  </w:rPr>
                  <w:t>☐</w:t>
                </w:r>
              </w:sdtContent>
            </w:sdt>
            <w:r w:rsidR="003534D5" w:rsidRPr="003163B6">
              <w:rPr>
                <w:rStyle w:val="Heading3Char"/>
                <w:rFonts w:asciiTheme="minorHAnsi" w:hAnsiTheme="minorHAnsi" w:cstheme="minorHAnsi"/>
                <w:i w:val="0"/>
                <w:iCs/>
                <w:sz w:val="20"/>
                <w:szCs w:val="20"/>
              </w:rPr>
              <w:t xml:space="preserve"> Initial application</w:t>
            </w:r>
            <w:r w:rsidR="003534D5" w:rsidRPr="003163B6">
              <w:rPr>
                <w:rStyle w:val="Heading3Char"/>
                <w:rFonts w:asciiTheme="minorHAnsi" w:hAnsiTheme="minorHAnsi" w:cstheme="minorHAnsi"/>
                <w:sz w:val="20"/>
                <w:szCs w:val="20"/>
              </w:rPr>
              <w:t xml:space="preserve"> </w:t>
            </w:r>
          </w:p>
        </w:tc>
      </w:tr>
      <w:tr w:rsidR="00C70303" w:rsidRPr="003163B6" w14:paraId="63D08A7C" w14:textId="77777777" w:rsidTr="00785732">
        <w:trPr>
          <w:trHeight w:val="301"/>
        </w:trPr>
        <w:tc>
          <w:tcPr>
            <w:tcW w:w="2502" w:type="dxa"/>
            <w:gridSpan w:val="4"/>
            <w:vMerge/>
            <w:tcBorders>
              <w:top w:val="single" w:sz="4" w:space="0" w:color="auto"/>
              <w:left w:val="single" w:sz="4" w:space="0" w:color="auto"/>
              <w:bottom w:val="single" w:sz="4" w:space="0" w:color="auto"/>
              <w:right w:val="single" w:sz="4" w:space="0" w:color="auto"/>
            </w:tcBorders>
          </w:tcPr>
          <w:p w14:paraId="63D08A7A" w14:textId="77777777" w:rsidR="00C70303" w:rsidRPr="003163B6" w:rsidRDefault="00C70303" w:rsidP="00FE10B8">
            <w:pPr>
              <w:tabs>
                <w:tab w:val="left" w:pos="190"/>
                <w:tab w:val="left" w:pos="290"/>
              </w:tabs>
              <w:rPr>
                <w:rFonts w:asciiTheme="minorHAnsi" w:hAnsiTheme="minorHAnsi" w:cstheme="minorHAnsi"/>
                <w:b/>
                <w:sz w:val="20"/>
                <w:szCs w:val="20"/>
              </w:rPr>
            </w:pPr>
          </w:p>
        </w:tc>
        <w:tc>
          <w:tcPr>
            <w:tcW w:w="8271" w:type="dxa"/>
            <w:gridSpan w:val="9"/>
            <w:tcBorders>
              <w:top w:val="single" w:sz="4" w:space="0" w:color="auto"/>
              <w:left w:val="single" w:sz="4" w:space="0" w:color="auto"/>
              <w:bottom w:val="single" w:sz="4" w:space="0" w:color="auto"/>
              <w:right w:val="single" w:sz="4" w:space="0" w:color="auto"/>
            </w:tcBorders>
            <w:vAlign w:val="center"/>
          </w:tcPr>
          <w:p w14:paraId="63D08A7B" w14:textId="367D424B" w:rsidR="00C70303" w:rsidRPr="003163B6" w:rsidRDefault="00EF0B12" w:rsidP="00FE10B8">
            <w:pPr>
              <w:tabs>
                <w:tab w:val="left" w:pos="190"/>
                <w:tab w:val="left" w:pos="290"/>
              </w:tabs>
              <w:rPr>
                <w:rFonts w:asciiTheme="minorHAnsi" w:hAnsiTheme="minorHAnsi" w:cstheme="minorHAnsi"/>
                <w:sz w:val="20"/>
                <w:szCs w:val="20"/>
              </w:rPr>
            </w:pPr>
            <w:sdt>
              <w:sdtPr>
                <w:rPr>
                  <w:rFonts w:asciiTheme="minorHAnsi" w:hAnsiTheme="minorHAnsi" w:cstheme="minorHAnsi"/>
                  <w:b/>
                  <w:sz w:val="20"/>
                  <w:szCs w:val="20"/>
                </w:rPr>
                <w:id w:val="-1763442062"/>
                <w14:checkbox>
                  <w14:checked w14:val="0"/>
                  <w14:checkedState w14:val="2612" w14:font="MS Gothic"/>
                  <w14:uncheckedState w14:val="2610" w14:font="MS Gothic"/>
                </w14:checkbox>
              </w:sdtPr>
              <w:sdtEndPr/>
              <w:sdtContent>
                <w:r w:rsidR="00BC4457" w:rsidRPr="003163B6">
                  <w:rPr>
                    <w:rFonts w:ascii="Segoe UI Symbol" w:eastAsia="MS Gothic" w:hAnsi="Segoe UI Symbol" w:cs="Segoe UI Symbol"/>
                    <w:b/>
                    <w:sz w:val="20"/>
                    <w:szCs w:val="20"/>
                  </w:rPr>
                  <w:t>☐</w:t>
                </w:r>
              </w:sdtContent>
            </w:sdt>
            <w:r w:rsidR="00BC4457" w:rsidRPr="003163B6">
              <w:rPr>
                <w:rFonts w:asciiTheme="minorHAnsi" w:hAnsiTheme="minorHAnsi" w:cstheme="minorHAnsi"/>
                <w:b/>
                <w:sz w:val="20"/>
                <w:szCs w:val="20"/>
              </w:rPr>
              <w:t xml:space="preserve"> </w:t>
            </w:r>
            <w:r w:rsidR="0055452E" w:rsidRPr="003163B6">
              <w:rPr>
                <w:rFonts w:asciiTheme="minorHAnsi" w:hAnsiTheme="minorHAnsi" w:cstheme="minorHAnsi"/>
                <w:b/>
                <w:bCs/>
                <w:sz w:val="20"/>
                <w:szCs w:val="20"/>
              </w:rPr>
              <w:t xml:space="preserve">Application for </w:t>
            </w:r>
            <w:r w:rsidR="00884533">
              <w:rPr>
                <w:rFonts w:asciiTheme="minorHAnsi" w:hAnsiTheme="minorHAnsi" w:cstheme="minorHAnsi"/>
                <w:b/>
                <w:bCs/>
                <w:sz w:val="20"/>
                <w:szCs w:val="20"/>
              </w:rPr>
              <w:t>variation (</w:t>
            </w:r>
            <w:r w:rsidR="0055452E" w:rsidRPr="003163B6">
              <w:rPr>
                <w:rFonts w:asciiTheme="minorHAnsi" w:hAnsiTheme="minorHAnsi" w:cstheme="minorHAnsi"/>
                <w:b/>
                <w:bCs/>
                <w:sz w:val="20"/>
                <w:szCs w:val="20"/>
              </w:rPr>
              <w:t>change</w:t>
            </w:r>
            <w:r w:rsidR="00F01085">
              <w:rPr>
                <w:rFonts w:asciiTheme="minorHAnsi" w:hAnsiTheme="minorHAnsi" w:cstheme="minorHAnsi"/>
                <w:b/>
                <w:bCs/>
                <w:sz w:val="20"/>
                <w:szCs w:val="20"/>
              </w:rPr>
              <w:t xml:space="preserve"> requiring prior approval</w:t>
            </w:r>
            <w:r w:rsidR="008B7AA9">
              <w:rPr>
                <w:rFonts w:asciiTheme="minorHAnsi" w:hAnsiTheme="minorHAnsi" w:cstheme="minorHAnsi"/>
                <w:b/>
                <w:bCs/>
                <w:sz w:val="20"/>
                <w:szCs w:val="20"/>
              </w:rPr>
              <w:t xml:space="preserve"> – select those that are applicable</w:t>
            </w:r>
            <w:r w:rsidR="00884533">
              <w:rPr>
                <w:rFonts w:asciiTheme="minorHAnsi" w:hAnsiTheme="minorHAnsi" w:cstheme="minorHAnsi"/>
                <w:b/>
                <w:bCs/>
                <w:sz w:val="20"/>
                <w:szCs w:val="20"/>
              </w:rPr>
              <w:t>)</w:t>
            </w:r>
          </w:p>
        </w:tc>
      </w:tr>
      <w:tr w:rsidR="00021A8B" w:rsidRPr="003163B6" w14:paraId="63D08A84" w14:textId="77777777" w:rsidTr="00785732">
        <w:trPr>
          <w:trHeight w:val="876"/>
        </w:trPr>
        <w:tc>
          <w:tcPr>
            <w:tcW w:w="2502" w:type="dxa"/>
            <w:gridSpan w:val="4"/>
            <w:vMerge/>
            <w:tcBorders>
              <w:top w:val="single" w:sz="4" w:space="0" w:color="auto"/>
              <w:left w:val="single" w:sz="4" w:space="0" w:color="auto"/>
              <w:bottom w:val="single" w:sz="4" w:space="0" w:color="auto"/>
              <w:right w:val="single" w:sz="4" w:space="0" w:color="auto"/>
            </w:tcBorders>
          </w:tcPr>
          <w:p w14:paraId="63D08A7D" w14:textId="77777777" w:rsidR="00021A8B" w:rsidRPr="003163B6" w:rsidRDefault="00021A8B" w:rsidP="00FE10B8">
            <w:pPr>
              <w:tabs>
                <w:tab w:val="left" w:pos="190"/>
                <w:tab w:val="left" w:pos="290"/>
              </w:tabs>
              <w:rPr>
                <w:rFonts w:asciiTheme="minorHAnsi" w:hAnsiTheme="minorHAnsi" w:cstheme="minorHAnsi"/>
                <w:b/>
                <w:sz w:val="20"/>
                <w:szCs w:val="20"/>
              </w:rPr>
            </w:pPr>
          </w:p>
        </w:tc>
        <w:tc>
          <w:tcPr>
            <w:tcW w:w="8271" w:type="dxa"/>
            <w:gridSpan w:val="9"/>
            <w:tcBorders>
              <w:top w:val="single" w:sz="4" w:space="0" w:color="auto"/>
              <w:left w:val="single" w:sz="4" w:space="0" w:color="auto"/>
              <w:bottom w:val="single" w:sz="4" w:space="0" w:color="auto"/>
              <w:right w:val="single" w:sz="4" w:space="0" w:color="auto"/>
            </w:tcBorders>
          </w:tcPr>
          <w:p w14:paraId="663F91BF" w14:textId="284F51AD" w:rsidR="00021A8B" w:rsidRPr="003163B6" w:rsidRDefault="00EF0B12" w:rsidP="00E12F64">
            <w:pPr>
              <w:ind w:left="634" w:hanging="316"/>
              <w:rPr>
                <w:rFonts w:asciiTheme="minorHAnsi" w:hAnsiTheme="minorHAnsi" w:cstheme="minorHAnsi"/>
                <w:sz w:val="20"/>
                <w:szCs w:val="20"/>
              </w:rPr>
            </w:pPr>
            <w:sdt>
              <w:sdtPr>
                <w:rPr>
                  <w:rFonts w:asciiTheme="minorHAnsi" w:hAnsiTheme="minorHAnsi" w:cstheme="minorHAnsi"/>
                  <w:sz w:val="20"/>
                  <w:szCs w:val="20"/>
                </w:rPr>
                <w:id w:val="275382503"/>
                <w14:checkbox>
                  <w14:checked w14:val="0"/>
                  <w14:checkedState w14:val="2612" w14:font="MS Gothic"/>
                  <w14:uncheckedState w14:val="2610" w14:font="MS Gothic"/>
                </w14:checkbox>
              </w:sdtPr>
              <w:sdtEndPr/>
              <w:sdtContent>
                <w:r w:rsidR="00E12F64" w:rsidRPr="00ED413B">
                  <w:rPr>
                    <w:rFonts w:ascii="MS Gothic" w:eastAsia="MS Gothic" w:hAnsi="MS Gothic" w:cstheme="minorHAnsi" w:hint="eastAsia"/>
                    <w:sz w:val="20"/>
                    <w:szCs w:val="20"/>
                  </w:rPr>
                  <w:t>☐</w:t>
                </w:r>
              </w:sdtContent>
            </w:sdt>
            <w:r w:rsidR="00021A8B" w:rsidRPr="003163B6">
              <w:rPr>
                <w:rFonts w:asciiTheme="minorHAnsi" w:hAnsiTheme="minorHAnsi" w:cstheme="minorHAnsi"/>
                <w:sz w:val="20"/>
                <w:szCs w:val="20"/>
              </w:rPr>
              <w:t xml:space="preserve"> </w:t>
            </w:r>
            <w:r w:rsidR="00E12F64">
              <w:rPr>
                <w:rFonts w:asciiTheme="minorHAnsi" w:hAnsiTheme="minorHAnsi" w:cstheme="minorHAnsi"/>
                <w:sz w:val="20"/>
                <w:szCs w:val="20"/>
              </w:rPr>
              <w:tab/>
            </w:r>
            <w:r w:rsidR="00021A8B" w:rsidRPr="00490135">
              <w:rPr>
                <w:rFonts w:asciiTheme="minorHAnsi" w:hAnsiTheme="minorHAnsi" w:cstheme="minorHAnsi"/>
                <w:b/>
                <w:bCs/>
                <w:sz w:val="20"/>
                <w:szCs w:val="20"/>
              </w:rPr>
              <w:t>Change to</w:t>
            </w:r>
            <w:r w:rsidR="00021A8B">
              <w:rPr>
                <w:rFonts w:asciiTheme="minorHAnsi" w:hAnsiTheme="minorHAnsi" w:cstheme="minorHAnsi"/>
                <w:sz w:val="20"/>
                <w:szCs w:val="20"/>
              </w:rPr>
              <w:t xml:space="preserve"> </w:t>
            </w:r>
            <w:r w:rsidR="00021A8B" w:rsidRPr="00490135">
              <w:rPr>
                <w:rFonts w:asciiTheme="minorHAnsi" w:hAnsiTheme="minorHAnsi" w:cstheme="minorHAnsi"/>
                <w:b/>
                <w:bCs/>
                <w:sz w:val="20"/>
                <w:szCs w:val="20"/>
              </w:rPr>
              <w:t>Address</w:t>
            </w:r>
            <w:r w:rsidR="00021A8B">
              <w:rPr>
                <w:rFonts w:asciiTheme="minorHAnsi" w:hAnsiTheme="minorHAnsi" w:cstheme="minorHAnsi"/>
                <w:sz w:val="20"/>
                <w:szCs w:val="20"/>
              </w:rPr>
              <w:t xml:space="preserve"> (e.g. </w:t>
            </w:r>
            <w:r w:rsidR="00063AF1">
              <w:rPr>
                <w:rFonts w:asciiTheme="minorHAnsi" w:hAnsiTheme="minorHAnsi" w:cstheme="minorHAnsi"/>
                <w:sz w:val="20"/>
                <w:szCs w:val="20"/>
              </w:rPr>
              <w:t>o</w:t>
            </w:r>
            <w:r w:rsidR="00021A8B" w:rsidRPr="003163B6">
              <w:rPr>
                <w:rFonts w:asciiTheme="minorHAnsi" w:hAnsiTheme="minorHAnsi" w:cstheme="minorHAnsi"/>
                <w:sz w:val="20"/>
                <w:szCs w:val="20"/>
              </w:rPr>
              <w:t>rganisation name</w:t>
            </w:r>
            <w:r w:rsidR="00021A8B">
              <w:rPr>
                <w:rFonts w:asciiTheme="minorHAnsi" w:hAnsiTheme="minorHAnsi" w:cstheme="minorHAnsi"/>
                <w:sz w:val="20"/>
                <w:szCs w:val="20"/>
              </w:rPr>
              <w:t xml:space="preserve">, address, </w:t>
            </w:r>
            <w:r w:rsidR="00063AF1">
              <w:rPr>
                <w:rFonts w:asciiTheme="minorHAnsi" w:hAnsiTheme="minorHAnsi" w:cstheme="minorHAnsi"/>
                <w:sz w:val="20"/>
                <w:szCs w:val="20"/>
              </w:rPr>
              <w:t xml:space="preserve">location, </w:t>
            </w:r>
            <w:r w:rsidR="00021A8B">
              <w:rPr>
                <w:rFonts w:asciiTheme="minorHAnsi" w:hAnsiTheme="minorHAnsi" w:cstheme="minorHAnsi"/>
                <w:sz w:val="20"/>
                <w:szCs w:val="20"/>
              </w:rPr>
              <w:t>site or facility</w:t>
            </w:r>
            <w:r w:rsidR="002D1596">
              <w:rPr>
                <w:rFonts w:asciiTheme="minorHAnsi" w:hAnsiTheme="minorHAnsi" w:cstheme="minorHAnsi"/>
                <w:sz w:val="20"/>
                <w:szCs w:val="20"/>
              </w:rPr>
              <w:t>, contact</w:t>
            </w:r>
            <w:r w:rsidR="006738ED">
              <w:rPr>
                <w:rFonts w:asciiTheme="minorHAnsi" w:hAnsiTheme="minorHAnsi" w:cstheme="minorHAnsi"/>
                <w:sz w:val="20"/>
                <w:szCs w:val="20"/>
              </w:rPr>
              <w:t xml:space="preserve"> info</w:t>
            </w:r>
            <w:r w:rsidR="00021A8B">
              <w:rPr>
                <w:rFonts w:asciiTheme="minorHAnsi" w:hAnsiTheme="minorHAnsi" w:cstheme="minorHAnsi"/>
                <w:sz w:val="20"/>
                <w:szCs w:val="20"/>
              </w:rPr>
              <w:t>)</w:t>
            </w:r>
          </w:p>
          <w:p w14:paraId="2FC74A7E" w14:textId="2CAE8516" w:rsidR="00021A8B" w:rsidRPr="003163B6" w:rsidRDefault="00EF0B12" w:rsidP="00E12F64">
            <w:pPr>
              <w:ind w:left="634" w:hanging="316"/>
              <w:rPr>
                <w:rFonts w:asciiTheme="minorHAnsi" w:hAnsiTheme="minorHAnsi" w:cstheme="minorHAnsi"/>
                <w:sz w:val="20"/>
                <w:szCs w:val="20"/>
              </w:rPr>
            </w:pPr>
            <w:sdt>
              <w:sdtPr>
                <w:rPr>
                  <w:rFonts w:asciiTheme="minorHAnsi" w:hAnsiTheme="minorHAnsi" w:cstheme="minorHAnsi"/>
                  <w:sz w:val="20"/>
                  <w:szCs w:val="20"/>
                </w:rPr>
                <w:id w:val="-697464975"/>
                <w14:checkbox>
                  <w14:checked w14:val="0"/>
                  <w14:checkedState w14:val="2612" w14:font="MS Gothic"/>
                  <w14:uncheckedState w14:val="2610" w14:font="MS Gothic"/>
                </w14:checkbox>
              </w:sdtPr>
              <w:sdtEndPr/>
              <w:sdtContent>
                <w:r w:rsidR="00E12F64">
                  <w:rPr>
                    <w:rFonts w:ascii="MS Gothic" w:eastAsia="MS Gothic" w:hAnsi="MS Gothic" w:cstheme="minorHAnsi" w:hint="eastAsia"/>
                    <w:sz w:val="20"/>
                    <w:szCs w:val="20"/>
                  </w:rPr>
                  <w:t>☐</w:t>
                </w:r>
              </w:sdtContent>
            </w:sdt>
            <w:r w:rsidR="00E12F64" w:rsidRPr="003163B6">
              <w:rPr>
                <w:rFonts w:asciiTheme="minorHAnsi" w:hAnsiTheme="minorHAnsi" w:cstheme="minorHAnsi"/>
                <w:sz w:val="20"/>
                <w:szCs w:val="20"/>
              </w:rPr>
              <w:t xml:space="preserve"> </w:t>
            </w:r>
            <w:r w:rsidR="00E12F64">
              <w:rPr>
                <w:rFonts w:asciiTheme="minorHAnsi" w:hAnsiTheme="minorHAnsi" w:cstheme="minorHAnsi"/>
                <w:sz w:val="20"/>
                <w:szCs w:val="20"/>
              </w:rPr>
              <w:tab/>
            </w:r>
            <w:r w:rsidR="00063AF1" w:rsidRPr="00490135">
              <w:rPr>
                <w:rFonts w:asciiTheme="minorHAnsi" w:hAnsiTheme="minorHAnsi" w:cstheme="minorHAnsi"/>
                <w:b/>
                <w:bCs/>
                <w:sz w:val="20"/>
                <w:szCs w:val="20"/>
              </w:rPr>
              <w:t>Change to</w:t>
            </w:r>
            <w:r w:rsidR="00063AF1">
              <w:rPr>
                <w:rFonts w:asciiTheme="minorHAnsi" w:hAnsiTheme="minorHAnsi" w:cstheme="minorHAnsi"/>
                <w:sz w:val="20"/>
                <w:szCs w:val="20"/>
              </w:rPr>
              <w:t xml:space="preserve"> </w:t>
            </w:r>
            <w:r w:rsidR="00063AF1" w:rsidRPr="00490135">
              <w:rPr>
                <w:rFonts w:asciiTheme="minorHAnsi" w:hAnsiTheme="minorHAnsi" w:cstheme="minorHAnsi"/>
                <w:b/>
                <w:bCs/>
                <w:sz w:val="20"/>
                <w:szCs w:val="20"/>
              </w:rPr>
              <w:t>Personnel</w:t>
            </w:r>
            <w:r w:rsidR="00063AF1">
              <w:rPr>
                <w:rFonts w:asciiTheme="minorHAnsi" w:hAnsiTheme="minorHAnsi" w:cstheme="minorHAnsi"/>
                <w:sz w:val="20"/>
                <w:szCs w:val="20"/>
              </w:rPr>
              <w:t xml:space="preserve"> (e.g. accountable manager, nominated person, </w:t>
            </w:r>
            <w:r w:rsidR="006811D5">
              <w:rPr>
                <w:rFonts w:asciiTheme="minorHAnsi" w:hAnsiTheme="minorHAnsi" w:cstheme="minorHAnsi"/>
                <w:sz w:val="20"/>
                <w:szCs w:val="20"/>
              </w:rPr>
              <w:t xml:space="preserve">airworthiness review staff, </w:t>
            </w:r>
            <w:r w:rsidR="00E12F64">
              <w:rPr>
                <w:rFonts w:asciiTheme="minorHAnsi" w:hAnsiTheme="minorHAnsi" w:cstheme="minorHAnsi"/>
                <w:sz w:val="20"/>
                <w:szCs w:val="20"/>
              </w:rPr>
              <w:t>significant staff number change</w:t>
            </w:r>
            <w:r w:rsidR="006811D5">
              <w:rPr>
                <w:rFonts w:asciiTheme="minorHAnsi" w:hAnsiTheme="minorHAnsi" w:cstheme="minorHAnsi"/>
                <w:sz w:val="20"/>
                <w:szCs w:val="20"/>
              </w:rPr>
              <w:t>)</w:t>
            </w:r>
          </w:p>
          <w:p w14:paraId="0B819227" w14:textId="2436F642" w:rsidR="00021A8B" w:rsidRDefault="00EF0B12" w:rsidP="00E12F64">
            <w:pPr>
              <w:ind w:left="634" w:hanging="316"/>
              <w:rPr>
                <w:rFonts w:asciiTheme="minorHAnsi" w:hAnsiTheme="minorHAnsi" w:cstheme="minorHAnsi"/>
                <w:sz w:val="20"/>
                <w:szCs w:val="20"/>
              </w:rPr>
            </w:pPr>
            <w:sdt>
              <w:sdtPr>
                <w:rPr>
                  <w:rFonts w:asciiTheme="minorHAnsi" w:hAnsiTheme="minorHAnsi" w:cstheme="minorHAnsi"/>
                  <w:sz w:val="20"/>
                  <w:szCs w:val="20"/>
                </w:rPr>
                <w:id w:val="1930153673"/>
                <w14:checkbox>
                  <w14:checked w14:val="0"/>
                  <w14:checkedState w14:val="2612" w14:font="MS Gothic"/>
                  <w14:uncheckedState w14:val="2610" w14:font="MS Gothic"/>
                </w14:checkbox>
              </w:sdtPr>
              <w:sdtEndPr/>
              <w:sdtContent>
                <w:r w:rsidR="00021A8B" w:rsidRPr="003163B6">
                  <w:rPr>
                    <w:rFonts w:ascii="Segoe UI Symbol" w:eastAsia="MS Gothic" w:hAnsi="Segoe UI Symbol" w:cs="Segoe UI Symbol"/>
                    <w:sz w:val="20"/>
                    <w:szCs w:val="20"/>
                  </w:rPr>
                  <w:t>☐</w:t>
                </w:r>
              </w:sdtContent>
            </w:sdt>
            <w:r w:rsidR="00021A8B" w:rsidRPr="003163B6">
              <w:rPr>
                <w:rFonts w:asciiTheme="minorHAnsi" w:hAnsiTheme="minorHAnsi" w:cstheme="minorHAnsi"/>
                <w:sz w:val="20"/>
                <w:szCs w:val="20"/>
              </w:rPr>
              <w:t xml:space="preserve"> </w:t>
            </w:r>
            <w:r w:rsidR="00E12F64">
              <w:rPr>
                <w:rFonts w:asciiTheme="minorHAnsi" w:hAnsiTheme="minorHAnsi" w:cstheme="minorHAnsi"/>
                <w:sz w:val="20"/>
                <w:szCs w:val="20"/>
              </w:rPr>
              <w:tab/>
            </w:r>
            <w:r w:rsidR="00EF22DB" w:rsidRPr="00490135">
              <w:rPr>
                <w:rFonts w:asciiTheme="minorHAnsi" w:hAnsiTheme="minorHAnsi" w:cstheme="minorHAnsi"/>
                <w:b/>
                <w:bCs/>
                <w:sz w:val="20"/>
                <w:szCs w:val="20"/>
              </w:rPr>
              <w:t>Change to</w:t>
            </w:r>
            <w:r w:rsidR="00EF22DB">
              <w:rPr>
                <w:rFonts w:asciiTheme="minorHAnsi" w:hAnsiTheme="minorHAnsi" w:cstheme="minorHAnsi"/>
                <w:sz w:val="20"/>
                <w:szCs w:val="20"/>
              </w:rPr>
              <w:t xml:space="preserve"> </w:t>
            </w:r>
            <w:r w:rsidR="00EF22DB" w:rsidRPr="00490135">
              <w:rPr>
                <w:rFonts w:asciiTheme="minorHAnsi" w:hAnsiTheme="minorHAnsi" w:cstheme="minorHAnsi"/>
                <w:b/>
                <w:bCs/>
                <w:sz w:val="20"/>
                <w:szCs w:val="20"/>
              </w:rPr>
              <w:t>Capability</w:t>
            </w:r>
            <w:r w:rsidR="00EF22DB">
              <w:rPr>
                <w:rFonts w:asciiTheme="minorHAnsi" w:hAnsiTheme="minorHAnsi" w:cstheme="minorHAnsi"/>
                <w:sz w:val="20"/>
                <w:szCs w:val="20"/>
              </w:rPr>
              <w:t xml:space="preserve"> (e.g. </w:t>
            </w:r>
            <w:r w:rsidR="00B311AD">
              <w:rPr>
                <w:rFonts w:asciiTheme="minorHAnsi" w:hAnsiTheme="minorHAnsi" w:cstheme="minorHAnsi"/>
                <w:sz w:val="20"/>
                <w:szCs w:val="20"/>
              </w:rPr>
              <w:t xml:space="preserve">privilege, scope of work, aircraft type, </w:t>
            </w:r>
            <w:r w:rsidR="001113D7">
              <w:rPr>
                <w:rFonts w:asciiTheme="minorHAnsi" w:hAnsiTheme="minorHAnsi" w:cstheme="minorHAnsi"/>
                <w:sz w:val="20"/>
                <w:szCs w:val="20"/>
              </w:rPr>
              <w:t>rating</w:t>
            </w:r>
            <w:r w:rsidR="008B7AA9">
              <w:rPr>
                <w:rFonts w:asciiTheme="minorHAnsi" w:hAnsiTheme="minorHAnsi" w:cstheme="minorHAnsi"/>
                <w:sz w:val="20"/>
                <w:szCs w:val="20"/>
              </w:rPr>
              <w:t>)</w:t>
            </w:r>
          </w:p>
          <w:p w14:paraId="1EA308A5" w14:textId="592C1154" w:rsidR="00021A8B" w:rsidRPr="0008535D" w:rsidRDefault="00EF0B12" w:rsidP="00E12F64">
            <w:pPr>
              <w:ind w:left="634" w:hanging="316"/>
              <w:rPr>
                <w:rFonts w:asciiTheme="minorHAnsi" w:hAnsiTheme="minorHAnsi" w:cstheme="minorBidi"/>
                <w:sz w:val="20"/>
                <w:szCs w:val="25"/>
                <w:cs/>
                <w:lang w:val="en-US" w:bidi="th-TH"/>
              </w:rPr>
            </w:pPr>
            <w:sdt>
              <w:sdtPr>
                <w:rPr>
                  <w:rFonts w:asciiTheme="minorHAnsi" w:hAnsiTheme="minorHAnsi" w:cstheme="minorHAnsi"/>
                  <w:sz w:val="20"/>
                  <w:szCs w:val="20"/>
                </w:rPr>
                <w:id w:val="-42680424"/>
                <w14:checkbox>
                  <w14:checked w14:val="0"/>
                  <w14:checkedState w14:val="2612" w14:font="MS Gothic"/>
                  <w14:uncheckedState w14:val="2610" w14:font="MS Gothic"/>
                </w14:checkbox>
              </w:sdtPr>
              <w:sdtEndPr/>
              <w:sdtContent>
                <w:r w:rsidR="00021A8B" w:rsidRPr="003163B6">
                  <w:rPr>
                    <w:rFonts w:ascii="Segoe UI Symbol" w:eastAsia="MS Gothic" w:hAnsi="Segoe UI Symbol" w:cs="Segoe UI Symbol"/>
                    <w:sz w:val="20"/>
                    <w:szCs w:val="20"/>
                  </w:rPr>
                  <w:t>☐</w:t>
                </w:r>
              </w:sdtContent>
            </w:sdt>
            <w:r w:rsidR="00021A8B" w:rsidRPr="003163B6">
              <w:rPr>
                <w:rFonts w:asciiTheme="minorHAnsi" w:hAnsiTheme="minorHAnsi" w:cstheme="minorHAnsi"/>
                <w:sz w:val="20"/>
                <w:szCs w:val="20"/>
              </w:rPr>
              <w:tab/>
            </w:r>
            <w:r w:rsidR="008B7AA9" w:rsidRPr="00490135">
              <w:rPr>
                <w:rFonts w:asciiTheme="minorHAnsi" w:hAnsiTheme="minorHAnsi" w:cstheme="minorHAnsi"/>
                <w:b/>
                <w:bCs/>
                <w:sz w:val="20"/>
                <w:szCs w:val="20"/>
              </w:rPr>
              <w:t>Change to</w:t>
            </w:r>
            <w:r w:rsidR="008B7AA9">
              <w:rPr>
                <w:rFonts w:asciiTheme="minorHAnsi" w:hAnsiTheme="minorHAnsi" w:cstheme="minorHAnsi"/>
                <w:sz w:val="20"/>
                <w:szCs w:val="20"/>
              </w:rPr>
              <w:t xml:space="preserve"> </w:t>
            </w:r>
            <w:r w:rsidR="008B7AA9" w:rsidRPr="00490135">
              <w:rPr>
                <w:rFonts w:asciiTheme="minorHAnsi" w:hAnsiTheme="minorHAnsi" w:cstheme="minorHAnsi"/>
                <w:b/>
                <w:bCs/>
                <w:sz w:val="20"/>
                <w:szCs w:val="20"/>
              </w:rPr>
              <w:t>Procedures</w:t>
            </w:r>
            <w:r w:rsidR="008B7AA9">
              <w:rPr>
                <w:rFonts w:asciiTheme="minorHAnsi" w:hAnsiTheme="minorHAnsi" w:cstheme="minorHAnsi"/>
                <w:sz w:val="20"/>
                <w:szCs w:val="20"/>
              </w:rPr>
              <w:t xml:space="preserve"> (e.g. </w:t>
            </w:r>
            <w:r w:rsidR="001233B8">
              <w:rPr>
                <w:rFonts w:asciiTheme="minorHAnsi" w:hAnsiTheme="minorHAnsi" w:cstheme="minorHAnsi"/>
                <w:sz w:val="20"/>
                <w:szCs w:val="20"/>
              </w:rPr>
              <w:t>exposition</w:t>
            </w:r>
            <w:r w:rsidR="008B7AA9">
              <w:rPr>
                <w:rFonts w:asciiTheme="minorHAnsi" w:hAnsiTheme="minorHAnsi" w:cstheme="minorHAnsi"/>
                <w:sz w:val="20"/>
                <w:szCs w:val="20"/>
              </w:rPr>
              <w:t xml:space="preserve"> procedures, associated documents</w:t>
            </w:r>
            <w:r w:rsidR="0008535D">
              <w:rPr>
                <w:rFonts w:asciiTheme="minorHAnsi" w:hAnsiTheme="minorHAnsi" w:cstheme="minorHAnsi"/>
                <w:sz w:val="20"/>
                <w:szCs w:val="20"/>
                <w:lang w:val="en-US"/>
              </w:rPr>
              <w:t>)</w:t>
            </w:r>
          </w:p>
          <w:p w14:paraId="63D08A83" w14:textId="00D50EDE" w:rsidR="00021A8B" w:rsidRPr="003163B6" w:rsidRDefault="00EF0B12" w:rsidP="00611248">
            <w:pPr>
              <w:ind w:left="634" w:hanging="316"/>
              <w:rPr>
                <w:rFonts w:asciiTheme="minorHAnsi" w:hAnsiTheme="minorHAnsi" w:cstheme="minorHAnsi"/>
                <w:sz w:val="20"/>
                <w:szCs w:val="20"/>
              </w:rPr>
            </w:pPr>
            <w:sdt>
              <w:sdtPr>
                <w:rPr>
                  <w:rFonts w:asciiTheme="minorHAnsi" w:hAnsiTheme="minorHAnsi" w:cstheme="minorHAnsi"/>
                  <w:sz w:val="20"/>
                  <w:szCs w:val="20"/>
                </w:rPr>
                <w:id w:val="-1681588295"/>
                <w14:checkbox>
                  <w14:checked w14:val="0"/>
                  <w14:checkedState w14:val="2612" w14:font="MS Gothic"/>
                  <w14:uncheckedState w14:val="2610" w14:font="MS Gothic"/>
                </w14:checkbox>
              </w:sdtPr>
              <w:sdtEndPr/>
              <w:sdtContent>
                <w:r w:rsidR="00021A8B" w:rsidRPr="003163B6">
                  <w:rPr>
                    <w:rFonts w:ascii="Segoe UI Symbol" w:eastAsia="MS Gothic" w:hAnsi="Segoe UI Symbol" w:cs="Segoe UI Symbol"/>
                    <w:sz w:val="20"/>
                    <w:szCs w:val="20"/>
                  </w:rPr>
                  <w:t>☐</w:t>
                </w:r>
              </w:sdtContent>
            </w:sdt>
            <w:r w:rsidR="00021A8B">
              <w:rPr>
                <w:rFonts w:asciiTheme="minorHAnsi" w:hAnsiTheme="minorHAnsi" w:cstheme="minorHAnsi"/>
                <w:sz w:val="20"/>
                <w:szCs w:val="20"/>
                <w:lang w:val="en-US"/>
              </w:rPr>
              <w:t xml:space="preserve"> </w:t>
            </w:r>
            <w:r w:rsidR="00E12F64">
              <w:rPr>
                <w:rFonts w:asciiTheme="minorHAnsi" w:hAnsiTheme="minorHAnsi" w:cstheme="minorHAnsi"/>
                <w:sz w:val="20"/>
                <w:szCs w:val="20"/>
                <w:lang w:val="en-US"/>
              </w:rPr>
              <w:tab/>
            </w:r>
            <w:r w:rsidR="00021A8B" w:rsidRPr="00490135">
              <w:rPr>
                <w:rFonts w:asciiTheme="minorHAnsi" w:hAnsiTheme="minorHAnsi" w:cstheme="minorHAnsi"/>
                <w:b/>
                <w:bCs/>
                <w:sz w:val="20"/>
                <w:szCs w:val="20"/>
                <w:lang w:val="en-US"/>
              </w:rPr>
              <w:t>Other</w:t>
            </w:r>
            <w:r w:rsidR="00611248" w:rsidRPr="00490135">
              <w:rPr>
                <w:rFonts w:asciiTheme="minorHAnsi" w:hAnsiTheme="minorHAnsi" w:cstheme="minorHAnsi"/>
                <w:b/>
                <w:bCs/>
                <w:sz w:val="20"/>
                <w:szCs w:val="20"/>
                <w:lang w:val="en-US"/>
              </w:rPr>
              <w:t xml:space="preserve"> changes</w:t>
            </w:r>
            <w:r w:rsidR="00611248">
              <w:rPr>
                <w:rFonts w:asciiTheme="minorHAnsi" w:hAnsiTheme="minorHAnsi" w:cstheme="minorHAnsi"/>
                <w:sz w:val="20"/>
                <w:szCs w:val="20"/>
                <w:lang w:val="en-US"/>
              </w:rPr>
              <w:t xml:space="preserve"> </w:t>
            </w:r>
            <w:r w:rsidR="00490135">
              <w:rPr>
                <w:rFonts w:asciiTheme="minorHAnsi" w:hAnsiTheme="minorHAnsi" w:cs="Browallia New"/>
                <w:sz w:val="20"/>
                <w:szCs w:val="25"/>
                <w:lang w:val="en-US" w:bidi="th-TH"/>
              </w:rPr>
              <w:t>-</w:t>
            </w:r>
            <w:r w:rsidR="00490135">
              <w:rPr>
                <w:rFonts w:asciiTheme="minorHAnsi" w:hAnsiTheme="minorHAnsi" w:cs="Browallia New" w:hint="cs"/>
                <w:sz w:val="20"/>
                <w:szCs w:val="25"/>
                <w:cs/>
                <w:lang w:val="en-US" w:bidi="th-TH"/>
              </w:rPr>
              <w:t xml:space="preserve"> </w:t>
            </w:r>
            <w:r w:rsidR="00490135">
              <w:rPr>
                <w:rFonts w:asciiTheme="minorHAnsi" w:hAnsiTheme="minorHAnsi" w:cstheme="minorHAnsi"/>
                <w:sz w:val="20"/>
                <w:szCs w:val="20"/>
                <w:lang w:val="en-US"/>
              </w:rPr>
              <w:t xml:space="preserve">Only when the privilege to manage them is not granted </w:t>
            </w:r>
            <w:r w:rsidR="00611248">
              <w:rPr>
                <w:rFonts w:asciiTheme="minorHAnsi" w:hAnsiTheme="minorHAnsi" w:cstheme="minorHAnsi"/>
                <w:sz w:val="20"/>
                <w:szCs w:val="20"/>
                <w:lang w:val="en-US"/>
              </w:rPr>
              <w:t>(e.g. AMP amendment, add/remove same type aircraft, changes not requiring prior approval</w:t>
            </w:r>
            <w:r w:rsidR="009A4970">
              <w:rPr>
                <w:rFonts w:asciiTheme="minorHAnsi" w:hAnsiTheme="minorHAnsi" w:cstheme="minorHAnsi"/>
                <w:sz w:val="20"/>
                <w:szCs w:val="20"/>
                <w:lang w:val="en-US"/>
              </w:rPr>
              <w:t>.</w:t>
            </w:r>
            <w:r w:rsidR="00611248">
              <w:rPr>
                <w:rFonts w:asciiTheme="minorHAnsi" w:hAnsiTheme="minorHAnsi" w:cstheme="minorHAnsi"/>
                <w:sz w:val="20"/>
                <w:szCs w:val="20"/>
                <w:lang w:val="en-US"/>
              </w:rPr>
              <w:t>)</w:t>
            </w:r>
          </w:p>
        </w:tc>
      </w:tr>
      <w:tr w:rsidR="00787A54" w:rsidRPr="003163B6" w14:paraId="63D08A94" w14:textId="77777777" w:rsidTr="00785732">
        <w:trPr>
          <w:trHeight w:val="319"/>
        </w:trPr>
        <w:tc>
          <w:tcPr>
            <w:tcW w:w="2502" w:type="dxa"/>
            <w:gridSpan w:val="4"/>
            <w:vMerge/>
            <w:tcBorders>
              <w:top w:val="single" w:sz="4" w:space="0" w:color="auto"/>
              <w:left w:val="single" w:sz="4" w:space="0" w:color="auto"/>
              <w:bottom w:val="single" w:sz="4" w:space="0" w:color="auto"/>
              <w:right w:val="single" w:sz="4" w:space="0" w:color="auto"/>
            </w:tcBorders>
          </w:tcPr>
          <w:p w14:paraId="63D08A91" w14:textId="77777777" w:rsidR="00787A54" w:rsidRPr="003163B6" w:rsidRDefault="00787A54" w:rsidP="00FE10B8">
            <w:pPr>
              <w:tabs>
                <w:tab w:val="left" w:pos="190"/>
                <w:tab w:val="left" w:pos="290"/>
              </w:tabs>
              <w:rPr>
                <w:rFonts w:asciiTheme="minorHAnsi" w:hAnsiTheme="minorHAnsi" w:cstheme="minorHAnsi"/>
                <w:b/>
                <w:sz w:val="20"/>
                <w:szCs w:val="20"/>
              </w:rPr>
            </w:pPr>
          </w:p>
        </w:tc>
        <w:tc>
          <w:tcPr>
            <w:tcW w:w="8271" w:type="dxa"/>
            <w:gridSpan w:val="9"/>
            <w:tcBorders>
              <w:top w:val="single" w:sz="4" w:space="0" w:color="auto"/>
              <w:left w:val="single" w:sz="4" w:space="0" w:color="auto"/>
              <w:bottom w:val="single" w:sz="4" w:space="0" w:color="auto"/>
              <w:right w:val="single" w:sz="4" w:space="0" w:color="auto"/>
            </w:tcBorders>
            <w:vAlign w:val="center"/>
          </w:tcPr>
          <w:p w14:paraId="63D08A93" w14:textId="2E888A88" w:rsidR="00787A54" w:rsidRPr="003163B6" w:rsidRDefault="00EF0B12" w:rsidP="00FE10B8">
            <w:pPr>
              <w:tabs>
                <w:tab w:val="left" w:pos="190"/>
              </w:tabs>
              <w:rPr>
                <w:rFonts w:asciiTheme="minorHAnsi" w:hAnsiTheme="minorHAnsi" w:cstheme="minorHAnsi"/>
                <w:sz w:val="20"/>
                <w:szCs w:val="20"/>
              </w:rPr>
            </w:pPr>
            <w:sdt>
              <w:sdtPr>
                <w:rPr>
                  <w:rFonts w:asciiTheme="minorHAnsi" w:hAnsiTheme="minorHAnsi" w:cstheme="minorHAnsi"/>
                  <w:b/>
                  <w:sz w:val="20"/>
                  <w:szCs w:val="20"/>
                </w:rPr>
                <w:id w:val="-1468115442"/>
                <w14:checkbox>
                  <w14:checked w14:val="0"/>
                  <w14:checkedState w14:val="2612" w14:font="MS Gothic"/>
                  <w14:uncheckedState w14:val="2610" w14:font="MS Gothic"/>
                </w14:checkbox>
              </w:sdtPr>
              <w:sdtEndPr/>
              <w:sdtContent>
                <w:r w:rsidR="00787A54" w:rsidRPr="003163B6">
                  <w:rPr>
                    <w:rFonts w:ascii="Segoe UI Symbol" w:eastAsia="MS Gothic" w:hAnsi="Segoe UI Symbol" w:cs="Segoe UI Symbol"/>
                    <w:b/>
                    <w:sz w:val="20"/>
                    <w:szCs w:val="20"/>
                  </w:rPr>
                  <w:t>☐</w:t>
                </w:r>
              </w:sdtContent>
            </w:sdt>
            <w:r w:rsidR="00787A54" w:rsidRPr="003163B6">
              <w:rPr>
                <w:rFonts w:asciiTheme="minorHAnsi" w:hAnsiTheme="minorHAnsi" w:cstheme="minorHAnsi"/>
                <w:b/>
                <w:sz w:val="20"/>
                <w:szCs w:val="20"/>
              </w:rPr>
              <w:t xml:space="preserve"> Notification of surrender</w:t>
            </w:r>
            <w:r w:rsidR="00787A54">
              <w:rPr>
                <w:rFonts w:asciiTheme="minorHAnsi" w:hAnsiTheme="minorHAnsi" w:cstheme="minorHAnsi"/>
                <w:b/>
                <w:sz w:val="20"/>
                <w:szCs w:val="20"/>
              </w:rPr>
              <w:t xml:space="preserve"> (with certificate return)</w:t>
            </w:r>
          </w:p>
        </w:tc>
      </w:tr>
      <w:tr w:rsidR="00C70303" w:rsidRPr="003163B6" w14:paraId="63D08A97" w14:textId="77777777" w:rsidTr="00785732">
        <w:trPr>
          <w:trHeight w:val="1423"/>
        </w:trPr>
        <w:tc>
          <w:tcPr>
            <w:tcW w:w="2502" w:type="dxa"/>
            <w:gridSpan w:val="4"/>
            <w:tcBorders>
              <w:top w:val="single" w:sz="4" w:space="0" w:color="auto"/>
              <w:left w:val="single" w:sz="4" w:space="0" w:color="auto"/>
              <w:bottom w:val="single" w:sz="4" w:space="0" w:color="auto"/>
            </w:tcBorders>
          </w:tcPr>
          <w:p w14:paraId="63D08A95" w14:textId="2A66DDA2" w:rsidR="0055452E" w:rsidRPr="003163B6" w:rsidRDefault="00C70303" w:rsidP="00FE10B8">
            <w:pPr>
              <w:tabs>
                <w:tab w:val="left" w:pos="0"/>
                <w:tab w:val="right" w:pos="284"/>
              </w:tabs>
              <w:suppressAutoHyphens/>
              <w:ind w:right="-156"/>
              <w:rPr>
                <w:rFonts w:asciiTheme="minorHAnsi" w:hAnsiTheme="minorHAnsi" w:cstheme="minorHAnsi"/>
                <w:b/>
                <w:sz w:val="20"/>
                <w:szCs w:val="20"/>
              </w:rPr>
            </w:pPr>
            <w:r w:rsidRPr="003163B6">
              <w:rPr>
                <w:rFonts w:asciiTheme="minorHAnsi" w:hAnsiTheme="minorHAnsi" w:cstheme="minorHAnsi"/>
                <w:b/>
                <w:sz w:val="20"/>
                <w:szCs w:val="20"/>
              </w:rPr>
              <w:t>6</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3</w:t>
            </w:r>
            <w:r w:rsidRPr="00E457FE">
              <w:rPr>
                <w:rFonts w:asciiTheme="minorHAnsi" w:hAnsiTheme="minorHAnsi" w:cstheme="minorHAnsi"/>
                <w:b/>
                <w:bCs/>
                <w:spacing w:val="-6"/>
                <w:sz w:val="20"/>
                <w:szCs w:val="20"/>
              </w:rPr>
              <w:t xml:space="preserve"> </w:t>
            </w:r>
            <w:r w:rsidR="0055452E" w:rsidRPr="00E457FE">
              <w:rPr>
                <w:rFonts w:ascii="Calibri" w:hAnsi="Calibri"/>
                <w:b/>
                <w:bCs/>
                <w:spacing w:val="-6"/>
                <w:sz w:val="20"/>
                <w:szCs w:val="20"/>
              </w:rPr>
              <w:t>Terms of Part-CA</w:t>
            </w:r>
            <w:r w:rsidR="00E457FE">
              <w:rPr>
                <w:rFonts w:ascii="Calibri" w:hAnsi="Calibri"/>
                <w:b/>
                <w:bCs/>
                <w:spacing w:val="-6"/>
                <w:sz w:val="20"/>
                <w:szCs w:val="20"/>
              </w:rPr>
              <w:t>MO</w:t>
            </w:r>
            <w:r w:rsidR="0055452E" w:rsidRPr="00E457FE">
              <w:rPr>
                <w:rFonts w:ascii="Calibri" w:hAnsi="Calibri"/>
                <w:b/>
                <w:bCs/>
                <w:spacing w:val="-6"/>
                <w:sz w:val="20"/>
                <w:szCs w:val="20"/>
              </w:rPr>
              <w:t>/CAO</w:t>
            </w:r>
            <w:r w:rsidR="0055452E" w:rsidRPr="00753D8A">
              <w:rPr>
                <w:rFonts w:ascii="Calibri" w:hAnsi="Calibri"/>
                <w:b/>
                <w:bCs/>
                <w:spacing w:val="-2"/>
                <w:sz w:val="20"/>
                <w:szCs w:val="20"/>
              </w:rPr>
              <w:t xml:space="preserve"> Approval</w:t>
            </w:r>
            <w:r w:rsidR="002F4AE7">
              <w:rPr>
                <w:rFonts w:ascii="Calibri" w:hAnsi="Calibri"/>
                <w:b/>
                <w:bCs/>
                <w:spacing w:val="-2"/>
                <w:sz w:val="20"/>
                <w:szCs w:val="20"/>
              </w:rPr>
              <w:t xml:space="preserve">, </w:t>
            </w:r>
            <w:r w:rsidR="0055452E">
              <w:rPr>
                <w:rFonts w:ascii="Calibri" w:hAnsi="Calibri"/>
                <w:b/>
                <w:bCs/>
                <w:spacing w:val="-2"/>
                <w:sz w:val="20"/>
                <w:szCs w:val="20"/>
              </w:rPr>
              <w:t>scope of work</w:t>
            </w:r>
            <w:r w:rsidR="002F4AE7">
              <w:rPr>
                <w:rFonts w:ascii="Calibri" w:hAnsi="Calibri"/>
                <w:b/>
                <w:bCs/>
                <w:spacing w:val="-2"/>
                <w:sz w:val="20"/>
                <w:szCs w:val="20"/>
              </w:rPr>
              <w:t>, or changes,</w:t>
            </w:r>
            <w:r w:rsidR="0055452E">
              <w:rPr>
                <w:rFonts w:ascii="Calibri" w:hAnsi="Calibri"/>
                <w:b/>
                <w:bCs/>
                <w:spacing w:val="-2"/>
                <w:sz w:val="20"/>
                <w:szCs w:val="20"/>
              </w:rPr>
              <w:t xml:space="preserve"> </w:t>
            </w:r>
            <w:r w:rsidR="0055452E" w:rsidRPr="00753D8A">
              <w:rPr>
                <w:rFonts w:ascii="Calibri" w:hAnsi="Calibri"/>
                <w:b/>
                <w:bCs/>
                <w:spacing w:val="-2"/>
                <w:sz w:val="20"/>
                <w:szCs w:val="20"/>
              </w:rPr>
              <w:t>relevant to this application</w:t>
            </w:r>
          </w:p>
        </w:tc>
        <w:tc>
          <w:tcPr>
            <w:tcW w:w="8271" w:type="dxa"/>
            <w:gridSpan w:val="9"/>
            <w:tcBorders>
              <w:top w:val="single" w:sz="4" w:space="0" w:color="auto"/>
              <w:left w:val="single" w:sz="4" w:space="0" w:color="auto"/>
              <w:bottom w:val="single" w:sz="4" w:space="0" w:color="auto"/>
              <w:right w:val="single" w:sz="4" w:space="0" w:color="auto"/>
            </w:tcBorders>
          </w:tcPr>
          <w:sdt>
            <w:sdtPr>
              <w:rPr>
                <w:rFonts w:asciiTheme="minorHAnsi" w:hAnsiTheme="minorHAnsi" w:cstheme="minorHAnsi"/>
                <w:bCs/>
                <w:sz w:val="20"/>
                <w:szCs w:val="20"/>
              </w:rPr>
              <w:id w:val="1833179307"/>
              <w:placeholder>
                <w:docPart w:val="80E547EF2EE04E22BCB8BF9F3B046EEE"/>
              </w:placeholder>
              <w:showingPlcHdr/>
            </w:sdtPr>
            <w:sdtEndPr/>
            <w:sdtContent>
              <w:p w14:paraId="3733440D" w14:textId="77777777" w:rsidR="003534D5" w:rsidRDefault="003534D5" w:rsidP="00075C62">
                <w:pPr>
                  <w:tabs>
                    <w:tab w:val="left" w:pos="0"/>
                    <w:tab w:val="right" w:pos="284"/>
                  </w:tabs>
                  <w:suppressAutoHyphens/>
                  <w:ind w:right="-40"/>
                  <w:jc w:val="both"/>
                  <w:rPr>
                    <w:rStyle w:val="PlaceholderText"/>
                    <w:rFonts w:asciiTheme="minorHAnsi" w:hAnsiTheme="minorHAnsi" w:cstheme="minorHAnsi"/>
                    <w:i/>
                    <w:iCs/>
                    <w:sz w:val="20"/>
                    <w:szCs w:val="20"/>
                  </w:rPr>
                </w:pPr>
                <w:r w:rsidRPr="00075C62">
                  <w:rPr>
                    <w:rStyle w:val="PlaceholderText"/>
                    <w:rFonts w:asciiTheme="minorHAnsi" w:hAnsiTheme="minorHAnsi" w:cstheme="minorHAnsi"/>
                    <w:i/>
                    <w:iCs/>
                    <w:sz w:val="20"/>
                    <w:szCs w:val="20"/>
                  </w:rPr>
                  <w:t>Please describe the scope of the application, providing a summary and any additional information. List, in bullet points, the seeking scope or the changes to the existing approval you are requesting for, and mention the section numbers of the change. Example:</w:t>
                </w:r>
              </w:p>
              <w:p w14:paraId="44C684E8" w14:textId="77777777" w:rsidR="003534D5" w:rsidRDefault="003534D5" w:rsidP="00075C62">
                <w:pPr>
                  <w:tabs>
                    <w:tab w:val="left" w:pos="0"/>
                    <w:tab w:val="right" w:pos="284"/>
                  </w:tabs>
                  <w:suppressAutoHyphens/>
                  <w:ind w:right="-40"/>
                  <w:jc w:val="both"/>
                  <w:rPr>
                    <w:rStyle w:val="PlaceholderText"/>
                    <w:rFonts w:asciiTheme="minorHAnsi" w:hAnsiTheme="minorHAnsi" w:cstheme="minorHAnsi"/>
                    <w:i/>
                    <w:iCs/>
                    <w:sz w:val="20"/>
                    <w:szCs w:val="20"/>
                  </w:rPr>
                </w:pPr>
                <w:r w:rsidRPr="00075C62">
                  <w:rPr>
                    <w:rStyle w:val="PlaceholderText"/>
                    <w:rFonts w:asciiTheme="minorHAnsi" w:hAnsiTheme="minorHAnsi" w:cstheme="minorHAnsi"/>
                    <w:i/>
                    <w:iCs/>
                    <w:sz w:val="20"/>
                    <w:szCs w:val="20"/>
                  </w:rPr>
                  <w:t>- CAM and AR privilege for aircraft type xxx (engine type yyy)</w:t>
                </w:r>
              </w:p>
              <w:p w14:paraId="23A9A49E" w14:textId="577EF01A" w:rsidR="00863DC6" w:rsidRPr="00075C62" w:rsidRDefault="00863DC6" w:rsidP="00863DC6">
                <w:pPr>
                  <w:tabs>
                    <w:tab w:val="left" w:pos="0"/>
                    <w:tab w:val="right" w:pos="284"/>
                  </w:tabs>
                  <w:suppressAutoHyphens/>
                  <w:ind w:right="-40"/>
                  <w:jc w:val="both"/>
                  <w:rPr>
                    <w:rStyle w:val="PlaceholderText"/>
                    <w:rFonts w:asciiTheme="minorHAnsi" w:hAnsiTheme="minorHAnsi" w:cstheme="minorHAnsi"/>
                    <w:i/>
                    <w:iCs/>
                    <w:sz w:val="20"/>
                    <w:szCs w:val="20"/>
                  </w:rPr>
                </w:pPr>
                <w:r>
                  <w:rPr>
                    <w:rStyle w:val="PlaceholderText"/>
                    <w:rFonts w:asciiTheme="minorHAnsi" w:hAnsiTheme="minorHAnsi" w:cstheme="minorHAnsi"/>
                    <w:i/>
                    <w:iCs/>
                    <w:sz w:val="20"/>
                    <w:szCs w:val="20"/>
                  </w:rPr>
                  <w:t>- Maintenance for aircraft type xxx</w:t>
                </w:r>
                <w:r w:rsidR="003F459E">
                  <w:rPr>
                    <w:rStyle w:val="PlaceholderText"/>
                    <w:rFonts w:asciiTheme="minorHAnsi" w:hAnsiTheme="minorHAnsi" w:cstheme="minorHAnsi"/>
                    <w:i/>
                    <w:iCs/>
                    <w:sz w:val="20"/>
                    <w:szCs w:val="20"/>
                  </w:rPr>
                  <w:t xml:space="preserve"> </w:t>
                </w:r>
                <w:r>
                  <w:rPr>
                    <w:rStyle w:val="PlaceholderText"/>
                    <w:rFonts w:asciiTheme="minorHAnsi" w:hAnsiTheme="minorHAnsi" w:cstheme="minorHAnsi"/>
                    <w:i/>
                    <w:iCs/>
                    <w:sz w:val="20"/>
                    <w:szCs w:val="20"/>
                  </w:rPr>
                  <w:t xml:space="preserve">(engine type </w:t>
                </w:r>
                <w:proofErr w:type="spellStart"/>
                <w:r>
                  <w:rPr>
                    <w:rStyle w:val="PlaceholderText"/>
                    <w:rFonts w:asciiTheme="minorHAnsi" w:hAnsiTheme="minorHAnsi" w:cstheme="minorHAnsi"/>
                    <w:i/>
                    <w:iCs/>
                    <w:sz w:val="20"/>
                    <w:szCs w:val="20"/>
                  </w:rPr>
                  <w:t>yyy</w:t>
                </w:r>
                <w:proofErr w:type="spellEnd"/>
                <w:r>
                  <w:rPr>
                    <w:rStyle w:val="PlaceholderText"/>
                    <w:rFonts w:asciiTheme="minorHAnsi" w:hAnsiTheme="minorHAnsi" w:cstheme="minorHAnsi"/>
                    <w:i/>
                    <w:iCs/>
                    <w:sz w:val="20"/>
                    <w:szCs w:val="20"/>
                  </w:rPr>
                  <w:t>), or component zzz</w:t>
                </w:r>
              </w:p>
              <w:p w14:paraId="0EE59E7D" w14:textId="77777777" w:rsidR="003534D5" w:rsidRPr="00075C62" w:rsidRDefault="003534D5" w:rsidP="00075C62">
                <w:pPr>
                  <w:tabs>
                    <w:tab w:val="left" w:pos="0"/>
                    <w:tab w:val="right" w:pos="284"/>
                  </w:tabs>
                  <w:suppressAutoHyphens/>
                  <w:ind w:right="-40"/>
                  <w:jc w:val="both"/>
                  <w:rPr>
                    <w:rStyle w:val="PlaceholderText"/>
                    <w:rFonts w:asciiTheme="minorHAnsi" w:hAnsiTheme="minorHAnsi" w:cstheme="minorHAnsi"/>
                    <w:i/>
                    <w:iCs/>
                    <w:sz w:val="20"/>
                    <w:szCs w:val="20"/>
                  </w:rPr>
                </w:pPr>
                <w:r w:rsidRPr="00075C62">
                  <w:rPr>
                    <w:rStyle w:val="PlaceholderText"/>
                    <w:rFonts w:asciiTheme="minorHAnsi" w:hAnsiTheme="minorHAnsi" w:cstheme="minorHAnsi"/>
                    <w:i/>
                    <w:iCs/>
                    <w:sz w:val="20"/>
                    <w:szCs w:val="20"/>
                  </w:rPr>
                  <w:t>-</w:t>
                </w:r>
                <w:r w:rsidRPr="00075C62">
                  <w:rPr>
                    <w:rStyle w:val="PlaceholderText"/>
                    <w:rFonts w:asciiTheme="minorHAnsi" w:hAnsiTheme="minorHAnsi" w:cstheme="minorHAnsi"/>
                    <w:i/>
                    <w:iCs/>
                    <w:sz w:val="20"/>
                    <w:szCs w:val="20"/>
                  </w:rPr>
                  <w:tab/>
                  <w:t xml:space="preserve"> Change of compliance monitoring manager with effect from DD/MM/YYYY</w:t>
                </w:r>
              </w:p>
              <w:p w14:paraId="19FDCB99" w14:textId="77777777" w:rsidR="003534D5" w:rsidRDefault="003534D5" w:rsidP="00075C62">
                <w:pPr>
                  <w:tabs>
                    <w:tab w:val="left" w:pos="0"/>
                    <w:tab w:val="right" w:pos="284"/>
                  </w:tabs>
                  <w:suppressAutoHyphens/>
                  <w:ind w:right="-40"/>
                  <w:jc w:val="both"/>
                  <w:rPr>
                    <w:rStyle w:val="PlaceholderText"/>
                    <w:rFonts w:asciiTheme="minorHAnsi" w:hAnsiTheme="minorHAnsi" w:cstheme="minorHAnsi"/>
                    <w:i/>
                    <w:iCs/>
                    <w:sz w:val="20"/>
                    <w:szCs w:val="20"/>
                  </w:rPr>
                </w:pPr>
                <w:r w:rsidRPr="00075C62">
                  <w:rPr>
                    <w:rStyle w:val="PlaceholderText"/>
                    <w:rFonts w:asciiTheme="minorHAnsi" w:hAnsiTheme="minorHAnsi" w:cstheme="minorHAnsi"/>
                    <w:i/>
                    <w:iCs/>
                    <w:sz w:val="20"/>
                    <w:szCs w:val="20"/>
                  </w:rPr>
                  <w:t xml:space="preserve">- </w:t>
                </w:r>
                <w:r w:rsidRPr="00075C62">
                  <w:rPr>
                    <w:rStyle w:val="PlaceholderText"/>
                    <w:rFonts w:asciiTheme="minorHAnsi" w:hAnsiTheme="minorHAnsi" w:cstheme="minorHAnsi"/>
                    <w:i/>
                    <w:iCs/>
                    <w:sz w:val="20"/>
                    <w:szCs w:val="20"/>
                  </w:rPr>
                  <w:tab/>
                  <w:t>Addition of subcontracted organisation</w:t>
                </w:r>
              </w:p>
              <w:p w14:paraId="63D08A96" w14:textId="38786A2D" w:rsidR="00572D15" w:rsidRPr="003534D5" w:rsidRDefault="003534D5" w:rsidP="00075C62">
                <w:pPr>
                  <w:tabs>
                    <w:tab w:val="left" w:pos="0"/>
                    <w:tab w:val="right" w:pos="284"/>
                  </w:tabs>
                  <w:suppressAutoHyphens/>
                  <w:ind w:right="-40"/>
                  <w:jc w:val="both"/>
                  <w:rPr>
                    <w:rFonts w:asciiTheme="minorHAnsi" w:hAnsiTheme="minorHAnsi" w:cstheme="minorHAnsi"/>
                    <w:bCs/>
                    <w:sz w:val="20"/>
                    <w:szCs w:val="20"/>
                  </w:rPr>
                </w:pPr>
                <w:r w:rsidRPr="00075C62">
                  <w:rPr>
                    <w:rStyle w:val="PlaceholderText"/>
                    <w:rFonts w:asciiTheme="minorHAnsi" w:hAnsiTheme="minorHAnsi" w:cstheme="minorHAnsi"/>
                    <w:i/>
                    <w:iCs/>
                    <w:sz w:val="20"/>
                    <w:szCs w:val="20"/>
                  </w:rPr>
                  <w:t>-</w:t>
                </w:r>
                <w:r w:rsidRPr="00075C62">
                  <w:rPr>
                    <w:rStyle w:val="PlaceholderText"/>
                    <w:rFonts w:asciiTheme="minorHAnsi" w:hAnsiTheme="minorHAnsi" w:cstheme="minorHAnsi"/>
                    <w:i/>
                    <w:iCs/>
                    <w:sz w:val="20"/>
                    <w:szCs w:val="20"/>
                  </w:rPr>
                  <w:tab/>
                  <w:t xml:space="preserve"> Removal of an aircraft type from the existing Scope of Work.</w:t>
                </w:r>
              </w:p>
            </w:sdtContent>
          </w:sdt>
        </w:tc>
      </w:tr>
      <w:tr w:rsidR="00BF45FF" w:rsidRPr="003163B6" w14:paraId="021E4794" w14:textId="77777777" w:rsidTr="00785732">
        <w:trPr>
          <w:trHeight w:val="277"/>
        </w:trPr>
        <w:tc>
          <w:tcPr>
            <w:tcW w:w="2502" w:type="dxa"/>
            <w:gridSpan w:val="4"/>
            <w:vMerge w:val="restart"/>
            <w:tcBorders>
              <w:top w:val="single" w:sz="4" w:space="0" w:color="auto"/>
              <w:left w:val="single" w:sz="4" w:space="0" w:color="auto"/>
            </w:tcBorders>
          </w:tcPr>
          <w:p w14:paraId="5F355E23" w14:textId="3A139B55" w:rsidR="00BF45FF" w:rsidRPr="003163B6" w:rsidRDefault="00BF45FF" w:rsidP="00FE10B8">
            <w:pPr>
              <w:tabs>
                <w:tab w:val="left" w:pos="0"/>
                <w:tab w:val="right" w:pos="284"/>
              </w:tabs>
              <w:suppressAutoHyphens/>
              <w:ind w:right="-40"/>
              <w:rPr>
                <w:rFonts w:asciiTheme="minorHAnsi" w:hAnsiTheme="minorHAnsi" w:cstheme="minorHAnsi"/>
                <w:b/>
                <w:sz w:val="20"/>
                <w:szCs w:val="20"/>
              </w:rPr>
            </w:pPr>
            <w:r w:rsidRPr="003163B6">
              <w:rPr>
                <w:rFonts w:asciiTheme="minorHAnsi" w:hAnsiTheme="minorHAnsi" w:cstheme="minorHAnsi"/>
                <w:b/>
                <w:sz w:val="20"/>
                <w:szCs w:val="20"/>
              </w:rPr>
              <w:t>6</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 xml:space="preserve">4 Attachment </w:t>
            </w:r>
            <w:r>
              <w:rPr>
                <w:rFonts w:asciiTheme="minorHAnsi" w:hAnsiTheme="minorHAnsi" w:cstheme="minorHAnsi"/>
                <w:b/>
                <w:sz w:val="20"/>
                <w:szCs w:val="20"/>
              </w:rPr>
              <w:t>for</w:t>
            </w:r>
            <w:r>
              <w:rPr>
                <w:rFonts w:asciiTheme="minorHAnsi" w:hAnsiTheme="minorHAnsi" w:cstheme="minorHAnsi"/>
                <w:b/>
                <w:sz w:val="20"/>
                <w:szCs w:val="20"/>
              </w:rPr>
              <w:br/>
            </w:r>
            <w:r w:rsidRPr="00BF45FF">
              <w:rPr>
                <w:rFonts w:asciiTheme="minorHAnsi" w:hAnsiTheme="minorHAnsi" w:cstheme="minorHAnsi"/>
                <w:b/>
                <w:sz w:val="20"/>
                <w:szCs w:val="20"/>
              </w:rPr>
              <w:t>Part-CAMO / -CAO</w:t>
            </w:r>
          </w:p>
          <w:p w14:paraId="0E6B56B0" w14:textId="1D694680" w:rsidR="00BF45FF" w:rsidRPr="003163B6" w:rsidRDefault="00BF45FF" w:rsidP="00FE10B8">
            <w:pPr>
              <w:tabs>
                <w:tab w:val="left" w:pos="0"/>
                <w:tab w:val="right" w:pos="284"/>
              </w:tabs>
              <w:suppressAutoHyphens/>
              <w:ind w:right="-40"/>
              <w:rPr>
                <w:rFonts w:asciiTheme="minorHAnsi" w:hAnsiTheme="minorHAnsi" w:cstheme="minorHAnsi"/>
                <w:b/>
                <w:sz w:val="20"/>
                <w:szCs w:val="20"/>
              </w:rPr>
            </w:pPr>
            <w:r>
              <w:rPr>
                <w:rFonts w:asciiTheme="minorHAnsi" w:hAnsiTheme="minorHAnsi" w:cstheme="minorHAnsi"/>
                <w:b/>
                <w:sz w:val="20"/>
                <w:szCs w:val="20"/>
              </w:rPr>
              <w:t xml:space="preserve"> </w:t>
            </w:r>
          </w:p>
        </w:tc>
        <w:tc>
          <w:tcPr>
            <w:tcW w:w="8271" w:type="dxa"/>
            <w:gridSpan w:val="9"/>
            <w:tcBorders>
              <w:top w:val="single" w:sz="4" w:space="0" w:color="auto"/>
              <w:left w:val="single" w:sz="4" w:space="0" w:color="auto"/>
              <w:bottom w:val="single" w:sz="4" w:space="0" w:color="auto"/>
              <w:right w:val="single" w:sz="4" w:space="0" w:color="auto"/>
            </w:tcBorders>
          </w:tcPr>
          <w:p w14:paraId="46E96040" w14:textId="4D9B5E87" w:rsidR="00BF45FF" w:rsidRPr="00A33E49" w:rsidRDefault="00BF45FF" w:rsidP="00FE10B8">
            <w:pPr>
              <w:tabs>
                <w:tab w:val="left" w:pos="0"/>
                <w:tab w:val="right" w:pos="284"/>
              </w:tabs>
              <w:suppressAutoHyphens/>
              <w:ind w:right="-40"/>
              <w:jc w:val="both"/>
              <w:rPr>
                <w:rFonts w:asciiTheme="minorHAnsi" w:hAnsiTheme="minorHAnsi" w:cstheme="minorHAnsi"/>
                <w:bCs/>
                <w:sz w:val="20"/>
                <w:szCs w:val="20"/>
              </w:rPr>
            </w:pPr>
            <w:r w:rsidRPr="00A33E49">
              <w:rPr>
                <w:rFonts w:asciiTheme="minorHAnsi" w:hAnsiTheme="minorHAnsi" w:cstheme="minorHAnsi"/>
                <w:bCs/>
                <w:sz w:val="20"/>
                <w:szCs w:val="20"/>
              </w:rPr>
              <w:t>The following document</w:t>
            </w:r>
            <w:r w:rsidR="00A33E49" w:rsidRPr="00A33E49">
              <w:rPr>
                <w:rFonts w:asciiTheme="minorHAnsi" w:hAnsiTheme="minorHAnsi" w:cstheme="minorHAnsi"/>
                <w:bCs/>
                <w:sz w:val="20"/>
                <w:szCs w:val="20"/>
              </w:rPr>
              <w:t>s</w:t>
            </w:r>
            <w:r w:rsidRPr="00A33E49">
              <w:rPr>
                <w:rFonts w:asciiTheme="minorHAnsi" w:hAnsiTheme="minorHAnsi" w:cstheme="minorHAnsi"/>
                <w:bCs/>
                <w:sz w:val="20"/>
                <w:szCs w:val="20"/>
              </w:rPr>
              <w:t xml:space="preserve"> are required to submit for initial and variation:</w:t>
            </w:r>
          </w:p>
        </w:tc>
      </w:tr>
      <w:tr w:rsidR="00BF45FF" w:rsidRPr="003D3FA7" w14:paraId="09216758" w14:textId="77777777" w:rsidTr="0039392D">
        <w:trPr>
          <w:trHeight w:val="2343"/>
        </w:trPr>
        <w:tc>
          <w:tcPr>
            <w:tcW w:w="2502" w:type="dxa"/>
            <w:gridSpan w:val="4"/>
            <w:vMerge/>
            <w:tcBorders>
              <w:left w:val="single" w:sz="4" w:space="0" w:color="auto"/>
              <w:bottom w:val="single" w:sz="4" w:space="0" w:color="auto"/>
            </w:tcBorders>
          </w:tcPr>
          <w:p w14:paraId="055AF69F" w14:textId="730D5EC7" w:rsidR="00BF45FF" w:rsidRPr="003163B6" w:rsidRDefault="00BF45FF" w:rsidP="00FE10B8">
            <w:pPr>
              <w:tabs>
                <w:tab w:val="left" w:pos="0"/>
                <w:tab w:val="right" w:pos="284"/>
              </w:tabs>
              <w:suppressAutoHyphens/>
              <w:ind w:right="-40"/>
              <w:rPr>
                <w:rFonts w:asciiTheme="minorHAnsi" w:hAnsiTheme="minorHAnsi" w:cstheme="minorHAnsi"/>
                <w:b/>
                <w:sz w:val="20"/>
                <w:szCs w:val="20"/>
              </w:rPr>
            </w:pPr>
          </w:p>
        </w:tc>
        <w:tc>
          <w:tcPr>
            <w:tcW w:w="4442" w:type="dxa"/>
            <w:gridSpan w:val="6"/>
            <w:tcBorders>
              <w:top w:val="single" w:sz="4" w:space="0" w:color="auto"/>
              <w:left w:val="single" w:sz="4" w:space="0" w:color="auto"/>
              <w:bottom w:val="single" w:sz="4" w:space="0" w:color="auto"/>
              <w:right w:val="single" w:sz="4" w:space="0" w:color="auto"/>
            </w:tcBorders>
          </w:tcPr>
          <w:p w14:paraId="0DB3F6D9" w14:textId="2B848C7B" w:rsidR="00BF45FF" w:rsidRPr="003163B6" w:rsidRDefault="00BF45FF" w:rsidP="00FE10B8">
            <w:pPr>
              <w:rPr>
                <w:rFonts w:asciiTheme="minorHAnsi" w:hAnsiTheme="minorHAnsi" w:cstheme="minorHAnsi"/>
                <w:b/>
                <w:bCs/>
                <w:sz w:val="20"/>
                <w:szCs w:val="20"/>
              </w:rPr>
            </w:pPr>
            <w:r w:rsidRPr="003163B6">
              <w:rPr>
                <w:rFonts w:asciiTheme="minorHAnsi" w:hAnsiTheme="minorHAnsi" w:cstheme="minorHAnsi"/>
                <w:b/>
                <w:bCs/>
                <w:sz w:val="20"/>
                <w:szCs w:val="20"/>
              </w:rPr>
              <w:t xml:space="preserve">For Initial </w:t>
            </w:r>
            <w:r>
              <w:rPr>
                <w:rFonts w:asciiTheme="minorHAnsi" w:hAnsiTheme="minorHAnsi" w:cstheme="minorHAnsi"/>
                <w:b/>
                <w:bCs/>
                <w:sz w:val="20"/>
                <w:szCs w:val="20"/>
              </w:rPr>
              <w:t>a</w:t>
            </w:r>
            <w:r w:rsidRPr="003163B6">
              <w:rPr>
                <w:rFonts w:asciiTheme="minorHAnsi" w:hAnsiTheme="minorHAnsi" w:cstheme="minorHAnsi"/>
                <w:b/>
                <w:bCs/>
                <w:sz w:val="20"/>
                <w:szCs w:val="20"/>
              </w:rPr>
              <w:t>pproval</w:t>
            </w:r>
            <w:r>
              <w:rPr>
                <w:rFonts w:asciiTheme="minorHAnsi" w:hAnsiTheme="minorHAnsi" w:cstheme="minorHAnsi"/>
                <w:b/>
                <w:bCs/>
                <w:sz w:val="20"/>
                <w:szCs w:val="20"/>
              </w:rPr>
              <w:t>:</w:t>
            </w:r>
          </w:p>
          <w:p w14:paraId="4C11A871" w14:textId="42881264" w:rsidR="00BF45FF" w:rsidRPr="003163B6" w:rsidRDefault="00EF0B12" w:rsidP="00E17E96">
            <w:pPr>
              <w:spacing w:after="40"/>
              <w:ind w:left="733" w:hanging="529"/>
              <w:rPr>
                <w:rFonts w:asciiTheme="minorHAnsi" w:hAnsiTheme="minorHAnsi" w:cstheme="minorHAnsi"/>
                <w:sz w:val="20"/>
                <w:szCs w:val="20"/>
              </w:rPr>
            </w:pPr>
            <w:sdt>
              <w:sdtPr>
                <w:rPr>
                  <w:rFonts w:asciiTheme="minorHAnsi" w:hAnsiTheme="minorHAnsi" w:cstheme="minorHAnsi"/>
                  <w:sz w:val="20"/>
                  <w:szCs w:val="20"/>
                </w:rPr>
                <w:id w:val="2100525412"/>
                <w14:checkbox>
                  <w14:checked w14:val="0"/>
                  <w14:checkedState w14:val="2612" w14:font="MS Gothic"/>
                  <w14:uncheckedState w14:val="2610" w14:font="MS Gothic"/>
                </w14:checkbox>
              </w:sdtPr>
              <w:sdtEndPr/>
              <w:sdtContent>
                <w:r w:rsidR="00BF45FF">
                  <w:rPr>
                    <w:rFonts w:ascii="MS Gothic" w:eastAsia="MS Gothic" w:hAnsi="MS Gothic" w:cstheme="minorHAnsi" w:hint="eastAsia"/>
                    <w:sz w:val="20"/>
                    <w:szCs w:val="20"/>
                  </w:rPr>
                  <w:t>☐</w:t>
                </w:r>
              </w:sdtContent>
            </w:sdt>
            <w:r w:rsidR="00BF45FF" w:rsidRPr="003163B6">
              <w:rPr>
                <w:rFonts w:asciiTheme="minorHAnsi" w:hAnsiTheme="minorHAnsi" w:cstheme="minorHAnsi"/>
                <w:sz w:val="20"/>
                <w:szCs w:val="20"/>
              </w:rPr>
              <w:tab/>
              <w:t>Transmittal Letter</w:t>
            </w:r>
            <w:r w:rsidR="00BF45FF">
              <w:rPr>
                <w:rFonts w:asciiTheme="minorHAnsi" w:hAnsiTheme="minorHAnsi" w:cstheme="minorHAnsi"/>
                <w:sz w:val="20"/>
                <w:szCs w:val="20"/>
              </w:rPr>
              <w:t xml:space="preserve"> confirming nomination of all personnel</w:t>
            </w:r>
          </w:p>
          <w:p w14:paraId="7A1CFD70" w14:textId="3C308977" w:rsidR="00BF45FF" w:rsidRDefault="00EF0B12" w:rsidP="00E17E96">
            <w:pPr>
              <w:spacing w:after="40"/>
              <w:ind w:left="715" w:hanging="511"/>
              <w:rPr>
                <w:rFonts w:asciiTheme="minorHAnsi" w:hAnsiTheme="minorHAnsi" w:cstheme="minorHAnsi"/>
                <w:sz w:val="20"/>
                <w:szCs w:val="20"/>
              </w:rPr>
            </w:pPr>
            <w:sdt>
              <w:sdtPr>
                <w:rPr>
                  <w:rFonts w:asciiTheme="minorHAnsi" w:hAnsiTheme="minorHAnsi" w:cstheme="minorHAnsi"/>
                  <w:sz w:val="20"/>
                  <w:szCs w:val="20"/>
                </w:rPr>
                <w:id w:val="1470553797"/>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t>Copy of juristic Person Certificate</w:t>
            </w:r>
            <w:r w:rsidR="00BF45FF">
              <w:rPr>
                <w:rFonts w:asciiTheme="minorHAnsi" w:hAnsiTheme="minorHAnsi" w:cstheme="minorHAnsi"/>
                <w:sz w:val="20"/>
                <w:szCs w:val="20"/>
              </w:rPr>
              <w:t xml:space="preserve"> and Company Legal Documents</w:t>
            </w:r>
          </w:p>
          <w:p w14:paraId="5D691F3D" w14:textId="25C3070B" w:rsidR="00BF45FF" w:rsidRDefault="00EF0B12" w:rsidP="00E17E96">
            <w:pPr>
              <w:tabs>
                <w:tab w:val="left" w:pos="767"/>
              </w:tabs>
              <w:suppressAutoHyphens/>
              <w:spacing w:after="40"/>
              <w:ind w:left="725" w:right="-40" w:hanging="521"/>
              <w:rPr>
                <w:rFonts w:asciiTheme="minorHAnsi" w:hAnsiTheme="minorHAnsi" w:cstheme="minorHAnsi"/>
                <w:sz w:val="20"/>
                <w:szCs w:val="20"/>
                <w:lang w:bidi="th-TH"/>
              </w:rPr>
            </w:pPr>
            <w:sdt>
              <w:sdtPr>
                <w:rPr>
                  <w:rFonts w:asciiTheme="minorHAnsi" w:hAnsiTheme="minorHAnsi" w:cstheme="minorHAnsi"/>
                  <w:sz w:val="20"/>
                  <w:szCs w:val="20"/>
                </w:rPr>
                <w:id w:val="-461659364"/>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sidRPr="0055452E">
              <w:rPr>
                <w:rFonts w:asciiTheme="minorHAnsi" w:hAnsiTheme="minorHAnsi" w:cstheme="minorHAnsi"/>
                <w:sz w:val="20"/>
                <w:szCs w:val="20"/>
              </w:rPr>
              <w:t>Continuing Airworthiness Management Exposition</w:t>
            </w:r>
            <w:r w:rsidR="00BF45FF">
              <w:rPr>
                <w:rFonts w:asciiTheme="minorHAnsi" w:hAnsiTheme="minorHAnsi" w:cstheme="minorHAnsi"/>
                <w:sz w:val="20"/>
                <w:szCs w:val="20"/>
                <w:lang w:val="en-US"/>
              </w:rPr>
              <w:t xml:space="preserve"> (</w:t>
            </w:r>
            <w:r w:rsidR="00BF45FF" w:rsidRPr="00E75368">
              <w:rPr>
                <w:rFonts w:asciiTheme="minorHAnsi" w:hAnsiTheme="minorHAnsi" w:cstheme="minorHAnsi"/>
                <w:sz w:val="20"/>
                <w:szCs w:val="20"/>
              </w:rPr>
              <w:t>CAME)</w:t>
            </w:r>
            <w:r w:rsidR="00BF45FF">
              <w:rPr>
                <w:rFonts w:asciiTheme="minorHAnsi" w:hAnsiTheme="minorHAnsi" w:cstheme="minorHAnsi"/>
                <w:sz w:val="20"/>
                <w:szCs w:val="20"/>
              </w:rPr>
              <w:t xml:space="preserve"> / </w:t>
            </w:r>
            <w:r w:rsidR="00BF45FF" w:rsidRPr="00E75368">
              <w:rPr>
                <w:rFonts w:asciiTheme="minorHAnsi" w:hAnsiTheme="minorHAnsi" w:cstheme="minorHAnsi"/>
                <w:sz w:val="20"/>
                <w:szCs w:val="20"/>
              </w:rPr>
              <w:t>Combined</w:t>
            </w:r>
            <w:r w:rsidR="00BF45FF">
              <w:rPr>
                <w:rFonts w:asciiTheme="minorHAnsi" w:hAnsiTheme="minorHAnsi" w:cstheme="minorHAnsi"/>
                <w:sz w:val="20"/>
                <w:szCs w:val="20"/>
              </w:rPr>
              <w:t xml:space="preserve"> </w:t>
            </w:r>
            <w:r w:rsidR="00BF45FF" w:rsidRPr="00E75368">
              <w:rPr>
                <w:rFonts w:asciiTheme="minorHAnsi" w:hAnsiTheme="minorHAnsi" w:cstheme="minorHAnsi"/>
                <w:sz w:val="20"/>
                <w:szCs w:val="20"/>
              </w:rPr>
              <w:t>airworthiness exposition</w:t>
            </w:r>
            <w:r w:rsidR="00BF45FF">
              <w:rPr>
                <w:rFonts w:asciiTheme="minorHAnsi" w:hAnsiTheme="minorHAnsi" w:cstheme="minorHAnsi"/>
                <w:sz w:val="20"/>
                <w:szCs w:val="20"/>
                <w:lang w:val="en-US"/>
              </w:rPr>
              <w:t xml:space="preserve"> (CAE) and associated documents</w:t>
            </w:r>
          </w:p>
          <w:p w14:paraId="50CFE8C2" w14:textId="7FC4BC3D" w:rsidR="00BF45FF" w:rsidRDefault="00EF0B12" w:rsidP="00E17E96">
            <w:pPr>
              <w:tabs>
                <w:tab w:val="left" w:pos="767"/>
              </w:tabs>
              <w:suppressAutoHyphens/>
              <w:spacing w:after="40"/>
              <w:ind w:left="725" w:right="-40" w:hanging="521"/>
              <w:rPr>
                <w:rFonts w:asciiTheme="minorHAnsi" w:hAnsiTheme="minorHAnsi" w:cstheme="minorHAnsi"/>
                <w:sz w:val="20"/>
                <w:szCs w:val="20"/>
                <w:lang w:bidi="th-TH"/>
              </w:rPr>
            </w:pPr>
            <w:sdt>
              <w:sdtPr>
                <w:rPr>
                  <w:rFonts w:asciiTheme="minorHAnsi" w:hAnsiTheme="minorHAnsi" w:cstheme="minorHAnsi"/>
                  <w:sz w:val="20"/>
                  <w:szCs w:val="20"/>
                </w:rPr>
                <w:id w:val="1989357978"/>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rPr>
              <w:t>R</w:t>
            </w:r>
            <w:r w:rsidR="00BF45FF">
              <w:rPr>
                <w:rFonts w:asciiTheme="minorHAnsi" w:hAnsiTheme="minorHAnsi" w:cstheme="minorHAnsi"/>
                <w:sz w:val="20"/>
                <w:szCs w:val="20"/>
                <w:lang w:bidi="th-TH"/>
              </w:rPr>
              <w:t xml:space="preserve">esults of a pre-audit </w:t>
            </w:r>
            <w:r w:rsidR="008A6E45">
              <w:rPr>
                <w:rFonts w:asciiTheme="minorHAnsi" w:hAnsiTheme="minorHAnsi" w:cstheme="minorHAnsi"/>
                <w:sz w:val="20"/>
                <w:szCs w:val="20"/>
                <w:lang w:bidi="th-TH"/>
              </w:rPr>
              <w:t xml:space="preserve">in </w:t>
            </w:r>
            <w:r w:rsidR="00BF45FF">
              <w:rPr>
                <w:rFonts w:asciiTheme="minorHAnsi" w:hAnsiTheme="minorHAnsi" w:cstheme="minorHAnsi"/>
                <w:sz w:val="20"/>
                <w:szCs w:val="20"/>
                <w:lang w:bidi="th-TH"/>
              </w:rPr>
              <w:t>accordance with CAMO.A.115 (b)</w:t>
            </w:r>
            <w:r w:rsidR="002D2037">
              <w:rPr>
                <w:rFonts w:asciiTheme="minorHAnsi" w:hAnsiTheme="minorHAnsi" w:cstheme="minorHAnsi"/>
                <w:sz w:val="20"/>
                <w:szCs w:val="20"/>
                <w:lang w:bidi="th-TH"/>
              </w:rPr>
              <w:t xml:space="preserve"> – CAMO only</w:t>
            </w:r>
          </w:p>
          <w:p w14:paraId="1FE30C89" w14:textId="772FF2D6" w:rsidR="00BF45FF" w:rsidRDefault="00EF0B12" w:rsidP="00E17E96">
            <w:pPr>
              <w:tabs>
                <w:tab w:val="left" w:pos="767"/>
              </w:tabs>
              <w:suppressAutoHyphens/>
              <w:spacing w:after="40"/>
              <w:ind w:left="725" w:right="-40" w:hanging="521"/>
              <w:rPr>
                <w:rFonts w:asciiTheme="minorHAnsi" w:hAnsiTheme="minorHAnsi" w:cstheme="minorHAnsi"/>
                <w:sz w:val="20"/>
                <w:szCs w:val="20"/>
              </w:rPr>
            </w:pPr>
            <w:sdt>
              <w:sdtPr>
                <w:rPr>
                  <w:rFonts w:asciiTheme="minorHAnsi" w:hAnsiTheme="minorHAnsi" w:cstheme="minorHAnsi"/>
                  <w:sz w:val="20"/>
                  <w:szCs w:val="20"/>
                </w:rPr>
                <w:id w:val="-731464967"/>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rPr>
              <w:t>Applicable (sub)contract agreement</w:t>
            </w:r>
          </w:p>
          <w:p w14:paraId="5734D6EF" w14:textId="3AAE5C1E" w:rsidR="00BF45FF" w:rsidRDefault="00EF0B12" w:rsidP="00E17E96">
            <w:pPr>
              <w:tabs>
                <w:tab w:val="left" w:pos="767"/>
              </w:tabs>
              <w:suppressAutoHyphens/>
              <w:spacing w:after="40"/>
              <w:ind w:left="725" w:right="-40" w:hanging="521"/>
              <w:rPr>
                <w:rFonts w:asciiTheme="minorHAnsi" w:hAnsiTheme="minorHAnsi" w:cstheme="minorHAnsi"/>
                <w:sz w:val="20"/>
                <w:szCs w:val="20"/>
                <w:lang w:bidi="th-TH"/>
              </w:rPr>
            </w:pPr>
            <w:sdt>
              <w:sdtPr>
                <w:rPr>
                  <w:rFonts w:asciiTheme="minorHAnsi" w:hAnsiTheme="minorHAnsi" w:cstheme="minorHAnsi"/>
                  <w:sz w:val="20"/>
                  <w:szCs w:val="20"/>
                </w:rPr>
                <w:id w:val="1112323226"/>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sidRPr="0034272C">
              <w:rPr>
                <w:rFonts w:asciiTheme="minorHAnsi" w:hAnsiTheme="minorHAnsi" w:cstheme="minorHAnsi"/>
                <w:spacing w:val="-4"/>
                <w:sz w:val="20"/>
                <w:szCs w:val="20"/>
              </w:rPr>
              <w:t>Management personnel qualification profiles</w:t>
            </w:r>
          </w:p>
          <w:p w14:paraId="20AB010C" w14:textId="0D0FE919" w:rsidR="00BF45FF" w:rsidRDefault="00EF0B12" w:rsidP="00E17E96">
            <w:pPr>
              <w:tabs>
                <w:tab w:val="left" w:pos="767"/>
              </w:tabs>
              <w:suppressAutoHyphens/>
              <w:spacing w:after="40"/>
              <w:ind w:left="725" w:right="-40" w:hanging="521"/>
              <w:rPr>
                <w:rFonts w:asciiTheme="minorHAnsi" w:hAnsiTheme="minorHAnsi" w:cstheme="minorHAnsi"/>
                <w:sz w:val="20"/>
                <w:szCs w:val="20"/>
                <w:lang w:bidi="th-TH"/>
              </w:rPr>
            </w:pPr>
            <w:sdt>
              <w:sdtPr>
                <w:rPr>
                  <w:rFonts w:asciiTheme="minorHAnsi" w:hAnsiTheme="minorHAnsi" w:cstheme="minorHAnsi"/>
                  <w:sz w:val="20"/>
                  <w:szCs w:val="20"/>
                </w:rPr>
                <w:id w:val="2023053381"/>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lang w:bidi="th-TH"/>
              </w:rPr>
              <w:t>AMP for each type of aircraft</w:t>
            </w:r>
          </w:p>
          <w:p w14:paraId="366E0E31" w14:textId="31CAE3A4" w:rsidR="00BF45FF" w:rsidRDefault="00EF0B12" w:rsidP="00E17E96">
            <w:pPr>
              <w:tabs>
                <w:tab w:val="left" w:pos="767"/>
              </w:tabs>
              <w:suppressAutoHyphens/>
              <w:spacing w:after="40"/>
              <w:ind w:left="725" w:right="-40" w:hanging="521"/>
              <w:rPr>
                <w:rFonts w:asciiTheme="minorHAnsi" w:hAnsiTheme="minorHAnsi" w:cstheme="minorHAnsi"/>
                <w:sz w:val="20"/>
                <w:szCs w:val="20"/>
                <w:lang w:bidi="th-TH"/>
              </w:rPr>
            </w:pPr>
            <w:sdt>
              <w:sdtPr>
                <w:rPr>
                  <w:rFonts w:asciiTheme="minorHAnsi" w:hAnsiTheme="minorHAnsi" w:cstheme="minorHAnsi"/>
                  <w:sz w:val="20"/>
                  <w:szCs w:val="20"/>
                </w:rPr>
                <w:id w:val="-693534451"/>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rPr>
              <w:t>Completed relevant compliance checklists</w:t>
            </w:r>
          </w:p>
          <w:p w14:paraId="010066CD" w14:textId="3E32C728" w:rsidR="00BF45FF" w:rsidRDefault="00EF0B12" w:rsidP="00E17E96">
            <w:pPr>
              <w:tabs>
                <w:tab w:val="left" w:pos="767"/>
              </w:tabs>
              <w:suppressAutoHyphens/>
              <w:spacing w:after="40"/>
              <w:ind w:left="725" w:right="-40" w:hanging="521"/>
              <w:rPr>
                <w:rFonts w:asciiTheme="minorHAnsi" w:hAnsiTheme="minorHAnsi" w:cstheme="minorHAnsi"/>
                <w:sz w:val="20"/>
                <w:szCs w:val="20"/>
              </w:rPr>
            </w:pPr>
            <w:sdt>
              <w:sdtPr>
                <w:rPr>
                  <w:rFonts w:asciiTheme="minorHAnsi" w:hAnsiTheme="minorHAnsi" w:cstheme="minorHAnsi"/>
                  <w:sz w:val="20"/>
                  <w:szCs w:val="20"/>
                </w:rPr>
                <w:id w:val="1614250622"/>
                <w14:checkbox>
                  <w14:checked w14:val="0"/>
                  <w14:checkedState w14:val="2612" w14:font="MS Gothic"/>
                  <w14:uncheckedState w14:val="2610" w14:font="MS Gothic"/>
                </w14:checkbox>
              </w:sdtPr>
              <w:sdtEndPr/>
              <w:sdtContent>
                <w:r w:rsidR="00BF45FF" w:rsidRPr="003163B6">
                  <w:rPr>
                    <w:rFonts w:ascii="Segoe UI Symbol" w:eastAsia="MS Gothic" w:hAnsi="Segoe UI Symbol" w:cs="Segoe UI Symbol"/>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rPr>
              <w:t>Completed Schedule of Events</w:t>
            </w:r>
          </w:p>
          <w:p w14:paraId="24E05F46" w14:textId="06310766" w:rsidR="00BF45FF" w:rsidRPr="005B12DB" w:rsidRDefault="00EF0B12" w:rsidP="00E17E96">
            <w:pPr>
              <w:tabs>
                <w:tab w:val="left" w:pos="767"/>
              </w:tabs>
              <w:suppressAutoHyphens/>
              <w:spacing w:after="40"/>
              <w:ind w:left="725" w:right="-40" w:hanging="521"/>
              <w:rPr>
                <w:rFonts w:asciiTheme="minorHAnsi" w:hAnsiTheme="minorHAnsi" w:cstheme="minorHAnsi"/>
                <w:sz w:val="20"/>
                <w:szCs w:val="20"/>
              </w:rPr>
            </w:pPr>
            <w:sdt>
              <w:sdtPr>
                <w:rPr>
                  <w:rFonts w:asciiTheme="minorHAnsi" w:hAnsiTheme="minorHAnsi" w:cstheme="minorHAnsi"/>
                  <w:sz w:val="20"/>
                  <w:szCs w:val="20"/>
                </w:rPr>
                <w:id w:val="250099426"/>
                <w14:checkbox>
                  <w14:checked w14:val="0"/>
                  <w14:checkedState w14:val="2612" w14:font="MS Gothic"/>
                  <w14:uncheckedState w14:val="2610" w14:font="MS Gothic"/>
                </w14:checkbox>
              </w:sdtPr>
              <w:sdtEndPr/>
              <w:sdtContent>
                <w:r w:rsidR="00BF45FF">
                  <w:rPr>
                    <w:rFonts w:ascii="MS Gothic" w:eastAsia="MS Gothic" w:hAnsi="MS Gothic" w:cstheme="minorHAnsi" w:hint="eastAsia"/>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rPr>
              <w:t xml:space="preserve">Completed Statement of Compliance </w:t>
            </w:r>
          </w:p>
        </w:tc>
        <w:tc>
          <w:tcPr>
            <w:tcW w:w="3829" w:type="dxa"/>
            <w:gridSpan w:val="3"/>
            <w:tcBorders>
              <w:top w:val="single" w:sz="4" w:space="0" w:color="auto"/>
              <w:left w:val="single" w:sz="4" w:space="0" w:color="auto"/>
              <w:bottom w:val="single" w:sz="4" w:space="0" w:color="auto"/>
              <w:right w:val="single" w:sz="4" w:space="0" w:color="auto"/>
            </w:tcBorders>
          </w:tcPr>
          <w:p w14:paraId="4EB3BA6C" w14:textId="17E8EE8C" w:rsidR="00BF45FF" w:rsidRPr="003163B6" w:rsidRDefault="00BF45FF" w:rsidP="00AE0B14">
            <w:pPr>
              <w:rPr>
                <w:rFonts w:asciiTheme="minorHAnsi" w:hAnsiTheme="minorHAnsi" w:cstheme="minorHAnsi"/>
                <w:b/>
                <w:bCs/>
                <w:sz w:val="20"/>
                <w:szCs w:val="20"/>
              </w:rPr>
            </w:pPr>
            <w:r w:rsidRPr="003163B6">
              <w:rPr>
                <w:rFonts w:asciiTheme="minorHAnsi" w:hAnsiTheme="minorHAnsi" w:cstheme="minorHAnsi"/>
                <w:b/>
                <w:bCs/>
                <w:sz w:val="20"/>
                <w:szCs w:val="20"/>
              </w:rPr>
              <w:t xml:space="preserve">For </w:t>
            </w:r>
            <w:r>
              <w:rPr>
                <w:rFonts w:asciiTheme="minorHAnsi" w:hAnsiTheme="minorHAnsi" w:cstheme="minorHAnsi"/>
                <w:b/>
                <w:bCs/>
                <w:sz w:val="20"/>
                <w:szCs w:val="20"/>
              </w:rPr>
              <w:t>variation</w:t>
            </w:r>
            <w:r w:rsidRPr="003163B6">
              <w:rPr>
                <w:rFonts w:asciiTheme="minorHAnsi" w:hAnsiTheme="minorHAnsi" w:cstheme="minorHAnsi"/>
                <w:b/>
                <w:bCs/>
                <w:sz w:val="20"/>
                <w:szCs w:val="20"/>
              </w:rPr>
              <w:t xml:space="preserve"> approval</w:t>
            </w:r>
            <w:r>
              <w:rPr>
                <w:rFonts w:asciiTheme="minorHAnsi" w:hAnsiTheme="minorHAnsi" w:cstheme="minorHAnsi"/>
                <w:b/>
                <w:bCs/>
                <w:sz w:val="20"/>
                <w:szCs w:val="20"/>
              </w:rPr>
              <w:t>:</w:t>
            </w:r>
          </w:p>
          <w:p w14:paraId="6003B1B3" w14:textId="7D7FF549" w:rsidR="00BF45FF" w:rsidRDefault="00EF0B12" w:rsidP="00E17E96">
            <w:pPr>
              <w:spacing w:after="40"/>
              <w:ind w:left="734" w:hanging="530"/>
              <w:rPr>
                <w:rFonts w:asciiTheme="minorHAnsi" w:hAnsiTheme="minorHAnsi" w:cstheme="minorHAnsi"/>
                <w:sz w:val="20"/>
                <w:szCs w:val="20"/>
              </w:rPr>
            </w:pPr>
            <w:sdt>
              <w:sdtPr>
                <w:rPr>
                  <w:rFonts w:asciiTheme="minorHAnsi" w:hAnsiTheme="minorHAnsi" w:cstheme="minorHAnsi"/>
                  <w:sz w:val="20"/>
                  <w:szCs w:val="20"/>
                </w:rPr>
                <w:id w:val="973487977"/>
                <w14:checkbox>
                  <w14:checked w14:val="0"/>
                  <w14:checkedState w14:val="2612" w14:font="MS Gothic"/>
                  <w14:uncheckedState w14:val="2610" w14:font="MS Gothic"/>
                </w14:checkbox>
              </w:sdtPr>
              <w:sdtEndPr/>
              <w:sdtContent>
                <w:r w:rsidR="00BF45FF">
                  <w:rPr>
                    <w:rFonts w:ascii="MS Gothic" w:eastAsia="MS Gothic" w:hAnsi="MS Gothic" w:cstheme="minorHAnsi" w:hint="eastAsia"/>
                    <w:sz w:val="20"/>
                    <w:szCs w:val="20"/>
                  </w:rPr>
                  <w:t>☐</w:t>
                </w:r>
              </w:sdtContent>
            </w:sdt>
            <w:r w:rsidR="00BF45FF" w:rsidRPr="003163B6">
              <w:rPr>
                <w:rFonts w:asciiTheme="minorHAnsi" w:hAnsiTheme="minorHAnsi" w:cstheme="minorHAnsi"/>
                <w:sz w:val="20"/>
                <w:szCs w:val="20"/>
              </w:rPr>
              <w:tab/>
              <w:t>Transmittal Letter</w:t>
            </w:r>
            <w:r w:rsidR="00BF45FF">
              <w:rPr>
                <w:rFonts w:asciiTheme="minorHAnsi" w:hAnsiTheme="minorHAnsi" w:cstheme="minorHAnsi"/>
                <w:sz w:val="20"/>
                <w:szCs w:val="20"/>
              </w:rPr>
              <w:t xml:space="preserve"> describing a clear context about the change</w:t>
            </w:r>
          </w:p>
          <w:p w14:paraId="4F55DEF3" w14:textId="00257CCE" w:rsidR="00BF45FF" w:rsidRDefault="00EF0B12" w:rsidP="00E17E96">
            <w:pPr>
              <w:spacing w:after="40"/>
              <w:ind w:left="728" w:hanging="524"/>
              <w:rPr>
                <w:rFonts w:asciiTheme="minorHAnsi" w:hAnsiTheme="minorHAnsi" w:cstheme="minorHAnsi"/>
                <w:sz w:val="20"/>
                <w:szCs w:val="20"/>
                <w:lang w:val="en-US"/>
              </w:rPr>
            </w:pPr>
            <w:sdt>
              <w:sdtPr>
                <w:rPr>
                  <w:rFonts w:asciiTheme="minorHAnsi" w:hAnsiTheme="minorHAnsi" w:cstheme="minorHAnsi"/>
                  <w:sz w:val="20"/>
                  <w:szCs w:val="20"/>
                </w:rPr>
                <w:id w:val="-256449346"/>
                <w14:checkbox>
                  <w14:checked w14:val="0"/>
                  <w14:checkedState w14:val="2612" w14:font="MS Gothic"/>
                  <w14:uncheckedState w14:val="2610" w14:font="MS Gothic"/>
                </w14:checkbox>
              </w:sdtPr>
              <w:sdtEndPr/>
              <w:sdtContent>
                <w:r w:rsidR="00BF45FF">
                  <w:rPr>
                    <w:rFonts w:ascii="MS Gothic" w:eastAsia="MS Gothic" w:hAnsi="MS Gothic" w:cstheme="minorHAnsi" w:hint="eastAsia"/>
                    <w:sz w:val="20"/>
                    <w:szCs w:val="20"/>
                  </w:rPr>
                  <w:t>☐</w:t>
                </w:r>
              </w:sdtContent>
            </w:sdt>
            <w:r w:rsidR="00BF45FF" w:rsidRPr="003163B6">
              <w:rPr>
                <w:rFonts w:asciiTheme="minorHAnsi" w:hAnsiTheme="minorHAnsi" w:cstheme="minorHAnsi"/>
                <w:sz w:val="20"/>
                <w:szCs w:val="20"/>
              </w:rPr>
              <w:tab/>
            </w:r>
            <w:r w:rsidR="00BF45FF" w:rsidRPr="00637DA1">
              <w:rPr>
                <w:rFonts w:asciiTheme="minorHAnsi" w:hAnsiTheme="minorHAnsi" w:cstheme="minorHAnsi"/>
                <w:spacing w:val="-2"/>
                <w:sz w:val="20"/>
                <w:szCs w:val="20"/>
              </w:rPr>
              <w:t>Affected documents e.g. Continuing Airworthiness Management Exposition (CAME) / Combined airworthiness exposition</w:t>
            </w:r>
            <w:r w:rsidR="00BF45FF" w:rsidRPr="00637DA1">
              <w:rPr>
                <w:rFonts w:asciiTheme="minorHAnsi" w:hAnsiTheme="minorHAnsi" w:cstheme="minorHAnsi"/>
                <w:spacing w:val="-2"/>
                <w:sz w:val="20"/>
                <w:szCs w:val="20"/>
                <w:lang w:val="en-US"/>
              </w:rPr>
              <w:t xml:space="preserve"> (CAE) and any associated documents</w:t>
            </w:r>
          </w:p>
          <w:p w14:paraId="721469C5" w14:textId="77777777" w:rsidR="00BF45FF" w:rsidRDefault="00EF0B12" w:rsidP="00E17E96">
            <w:pPr>
              <w:spacing w:after="40"/>
              <w:ind w:left="57" w:firstLine="147"/>
              <w:rPr>
                <w:rFonts w:asciiTheme="minorHAnsi" w:hAnsiTheme="minorHAnsi" w:cstheme="minorHAnsi"/>
                <w:sz w:val="20"/>
                <w:szCs w:val="20"/>
              </w:rPr>
            </w:pPr>
            <w:sdt>
              <w:sdtPr>
                <w:rPr>
                  <w:rFonts w:asciiTheme="minorHAnsi" w:hAnsiTheme="minorHAnsi" w:cstheme="minorHAnsi"/>
                  <w:sz w:val="20"/>
                  <w:szCs w:val="20"/>
                </w:rPr>
                <w:id w:val="-1871365959"/>
                <w14:checkbox>
                  <w14:checked w14:val="0"/>
                  <w14:checkedState w14:val="2612" w14:font="MS Gothic"/>
                  <w14:uncheckedState w14:val="2610" w14:font="MS Gothic"/>
                </w14:checkbox>
              </w:sdtPr>
              <w:sdtEndPr/>
              <w:sdtContent>
                <w:r w:rsidR="00BF45FF">
                  <w:rPr>
                    <w:rFonts w:ascii="MS Gothic" w:eastAsia="MS Gothic" w:hAnsi="MS Gothic" w:cstheme="minorHAnsi" w:hint="eastAsia"/>
                    <w:sz w:val="20"/>
                    <w:szCs w:val="20"/>
                  </w:rPr>
                  <w:t>☐</w:t>
                </w:r>
              </w:sdtContent>
            </w:sdt>
            <w:r w:rsidR="00BF45FF" w:rsidRPr="003163B6">
              <w:rPr>
                <w:rFonts w:asciiTheme="minorHAnsi" w:hAnsiTheme="minorHAnsi" w:cstheme="minorHAnsi"/>
                <w:sz w:val="20"/>
                <w:szCs w:val="20"/>
              </w:rPr>
              <w:tab/>
            </w:r>
            <w:r w:rsidR="00BF45FF">
              <w:rPr>
                <w:rFonts w:asciiTheme="minorHAnsi" w:hAnsiTheme="minorHAnsi" w:cstheme="minorHAnsi"/>
                <w:sz w:val="20"/>
                <w:szCs w:val="20"/>
              </w:rPr>
              <w:t>Risk assessment (as required)</w:t>
            </w:r>
          </w:p>
          <w:p w14:paraId="64439000" w14:textId="2BD04D49" w:rsidR="00BF45FF" w:rsidRDefault="00EF0B12" w:rsidP="00E17E96">
            <w:pPr>
              <w:spacing w:after="40"/>
              <w:ind w:left="57" w:firstLine="147"/>
              <w:rPr>
                <w:rFonts w:asciiTheme="minorHAnsi" w:hAnsiTheme="minorHAnsi" w:cstheme="minorHAnsi"/>
                <w:sz w:val="20"/>
                <w:szCs w:val="20"/>
              </w:rPr>
            </w:pPr>
            <w:sdt>
              <w:sdtPr>
                <w:rPr>
                  <w:rFonts w:asciiTheme="minorHAnsi" w:hAnsiTheme="minorHAnsi" w:cstheme="minorHAnsi"/>
                  <w:sz w:val="20"/>
                  <w:szCs w:val="20"/>
                </w:rPr>
                <w:id w:val="866953648"/>
                <w14:checkbox>
                  <w14:checked w14:val="0"/>
                  <w14:checkedState w14:val="2612" w14:font="MS Gothic"/>
                  <w14:uncheckedState w14:val="2610" w14:font="MS Gothic"/>
                </w14:checkbox>
              </w:sdtPr>
              <w:sdtEndPr/>
              <w:sdtContent>
                <w:r w:rsidR="00BF45FF">
                  <w:rPr>
                    <w:rFonts w:ascii="MS Gothic" w:eastAsia="MS Gothic" w:hAnsi="MS Gothic" w:cstheme="minorHAnsi" w:hint="eastAsia"/>
                    <w:sz w:val="20"/>
                    <w:szCs w:val="20"/>
                  </w:rPr>
                  <w:t>☐</w:t>
                </w:r>
              </w:sdtContent>
            </w:sdt>
            <w:r w:rsidR="00BF45FF" w:rsidRPr="003163B6">
              <w:rPr>
                <w:rFonts w:asciiTheme="minorHAnsi" w:hAnsiTheme="minorHAnsi" w:cstheme="minorHAnsi"/>
                <w:sz w:val="20"/>
                <w:szCs w:val="20"/>
              </w:rPr>
              <w:tab/>
            </w:r>
            <w:r w:rsidR="00BF45FF" w:rsidRPr="00D03EC9">
              <w:rPr>
                <w:rFonts w:asciiTheme="minorHAnsi" w:hAnsiTheme="minorHAnsi" w:cstheme="minorHAnsi"/>
                <w:sz w:val="20"/>
                <w:szCs w:val="20"/>
              </w:rPr>
              <w:t>Results of a pre-audit</w:t>
            </w:r>
            <w:r w:rsidR="00BF45FF">
              <w:rPr>
                <w:rFonts w:asciiTheme="minorHAnsi" w:hAnsiTheme="minorHAnsi" w:cstheme="minorHAnsi"/>
                <w:sz w:val="20"/>
                <w:szCs w:val="20"/>
              </w:rPr>
              <w:t xml:space="preserve"> (CAMO only)</w:t>
            </w:r>
          </w:p>
          <w:p w14:paraId="254777D2" w14:textId="41CC73E1" w:rsidR="00E63E24" w:rsidRDefault="00EF0B12" w:rsidP="00E63E24">
            <w:pPr>
              <w:spacing w:after="40"/>
              <w:ind w:left="734" w:hanging="530"/>
              <w:rPr>
                <w:rFonts w:asciiTheme="minorHAnsi" w:hAnsiTheme="minorHAnsi" w:cstheme="minorHAnsi"/>
                <w:sz w:val="20"/>
                <w:szCs w:val="20"/>
              </w:rPr>
            </w:pPr>
            <w:sdt>
              <w:sdtPr>
                <w:rPr>
                  <w:rFonts w:asciiTheme="minorHAnsi" w:hAnsiTheme="minorHAnsi" w:cstheme="minorHAnsi"/>
                  <w:sz w:val="20"/>
                  <w:szCs w:val="20"/>
                </w:rPr>
                <w:id w:val="-592327971"/>
                <w14:checkbox>
                  <w14:checked w14:val="0"/>
                  <w14:checkedState w14:val="2612" w14:font="MS Gothic"/>
                  <w14:uncheckedState w14:val="2610" w14:font="MS Gothic"/>
                </w14:checkbox>
              </w:sdtPr>
              <w:sdtEndPr/>
              <w:sdtContent>
                <w:r w:rsidR="00E63E24">
                  <w:rPr>
                    <w:rFonts w:ascii="MS Gothic" w:eastAsia="MS Gothic" w:hAnsi="MS Gothic" w:cstheme="minorHAnsi" w:hint="eastAsia"/>
                    <w:sz w:val="20"/>
                    <w:szCs w:val="20"/>
                  </w:rPr>
                  <w:t>☐</w:t>
                </w:r>
              </w:sdtContent>
            </w:sdt>
            <w:r w:rsidR="00E63E24">
              <w:rPr>
                <w:rFonts w:asciiTheme="minorHAnsi" w:hAnsiTheme="minorHAnsi" w:cstheme="minorHAnsi"/>
                <w:sz w:val="20"/>
                <w:szCs w:val="20"/>
              </w:rPr>
              <w:tab/>
              <w:t>Updated Statement of Compliance (with revision highlight)</w:t>
            </w:r>
          </w:p>
          <w:p w14:paraId="7B62D0F5" w14:textId="6CD830AB" w:rsidR="00BF45FF" w:rsidRDefault="00EF0B12" w:rsidP="00E17E96">
            <w:pPr>
              <w:spacing w:after="40"/>
              <w:ind w:left="728" w:hanging="524"/>
              <w:rPr>
                <w:rFonts w:asciiTheme="minorHAnsi" w:hAnsiTheme="minorHAnsi" w:cstheme="minorHAnsi"/>
                <w:sz w:val="20"/>
                <w:szCs w:val="20"/>
              </w:rPr>
            </w:pPr>
            <w:sdt>
              <w:sdtPr>
                <w:rPr>
                  <w:rFonts w:asciiTheme="minorHAnsi" w:hAnsiTheme="minorHAnsi" w:cstheme="minorHAnsi"/>
                  <w:sz w:val="20"/>
                  <w:szCs w:val="20"/>
                </w:rPr>
                <w:id w:val="676694458"/>
                <w14:checkbox>
                  <w14:checked w14:val="0"/>
                  <w14:checkedState w14:val="2612" w14:font="MS Gothic"/>
                  <w14:uncheckedState w14:val="2610" w14:font="MS Gothic"/>
                </w14:checkbox>
              </w:sdtPr>
              <w:sdtEndPr/>
              <w:sdtContent>
                <w:r w:rsidR="00637DA1">
                  <w:rPr>
                    <w:rFonts w:ascii="MS Gothic" w:eastAsia="MS Gothic" w:hAnsi="MS Gothic" w:cstheme="minorHAnsi" w:hint="eastAsia"/>
                    <w:sz w:val="20"/>
                    <w:szCs w:val="20"/>
                  </w:rPr>
                  <w:t>☐</w:t>
                </w:r>
              </w:sdtContent>
            </w:sdt>
            <w:r w:rsidR="00BF45FF">
              <w:rPr>
                <w:rFonts w:asciiTheme="minorHAnsi" w:hAnsiTheme="minorHAnsi" w:cstheme="minorHAnsi"/>
                <w:sz w:val="20"/>
                <w:szCs w:val="20"/>
              </w:rPr>
              <w:tab/>
              <w:t>Supporting documents relevant to the change</w:t>
            </w:r>
          </w:p>
          <w:p w14:paraId="7C489FA5" w14:textId="5B6F1C3D" w:rsidR="00637DA1" w:rsidRPr="00787A54" w:rsidRDefault="00637DA1" w:rsidP="00E17E96">
            <w:pPr>
              <w:spacing w:after="40"/>
              <w:ind w:left="728" w:hanging="524"/>
              <w:rPr>
                <w:rFonts w:asciiTheme="minorHAnsi" w:hAnsiTheme="minorHAnsi" w:cstheme="minorHAnsi"/>
                <w:sz w:val="20"/>
                <w:szCs w:val="20"/>
                <w:lang w:val="en-US"/>
              </w:rPr>
            </w:pPr>
          </w:p>
        </w:tc>
      </w:tr>
      <w:tr w:rsidR="00AE32A7" w:rsidRPr="00561AE0" w14:paraId="72CE2080" w14:textId="77777777" w:rsidTr="00785732">
        <w:trPr>
          <w:trHeight w:val="179"/>
        </w:trPr>
        <w:tc>
          <w:tcPr>
            <w:tcW w:w="10773" w:type="dxa"/>
            <w:gridSpan w:val="13"/>
            <w:tcBorders>
              <w:top w:val="single" w:sz="4" w:space="0" w:color="auto"/>
              <w:left w:val="nil"/>
              <w:bottom w:val="single" w:sz="4" w:space="0" w:color="auto"/>
              <w:right w:val="nil"/>
            </w:tcBorders>
            <w:vAlign w:val="center"/>
          </w:tcPr>
          <w:p w14:paraId="20623669" w14:textId="6B9CDE4F" w:rsidR="00AE32A7" w:rsidRPr="00561AE0" w:rsidRDefault="00AE32A7" w:rsidP="002130EA">
            <w:pPr>
              <w:rPr>
                <w:rFonts w:asciiTheme="minorHAnsi" w:hAnsiTheme="minorHAnsi" w:cstheme="minorHAnsi"/>
                <w:bCs/>
                <w:sz w:val="20"/>
                <w:szCs w:val="20"/>
                <w:cs/>
              </w:rPr>
            </w:pPr>
          </w:p>
        </w:tc>
      </w:tr>
      <w:tr w:rsidR="00880489" w:rsidRPr="0015349C" w14:paraId="28F61599"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27"/>
        </w:trPr>
        <w:tc>
          <w:tcPr>
            <w:tcW w:w="10773"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E4DF02E" w14:textId="77777777" w:rsidR="00880489" w:rsidRPr="00880489" w:rsidRDefault="00880489" w:rsidP="00FE10B8">
            <w:pPr>
              <w:autoSpaceDE w:val="0"/>
              <w:autoSpaceDN w:val="0"/>
              <w:adjustRightInd w:val="0"/>
              <w:rPr>
                <w:rFonts w:asciiTheme="minorHAnsi" w:hAnsiTheme="minorHAnsi" w:cstheme="minorHAnsi"/>
                <w:b/>
                <w:bCs/>
                <w:kern w:val="32"/>
                <w:sz w:val="20"/>
                <w:szCs w:val="20"/>
              </w:rPr>
            </w:pPr>
            <w:r w:rsidRPr="00880489">
              <w:rPr>
                <w:rFonts w:asciiTheme="minorHAnsi" w:hAnsiTheme="minorHAnsi" w:cstheme="minorHAnsi"/>
                <w:b/>
                <w:bCs/>
                <w:kern w:val="32"/>
                <w:sz w:val="20"/>
                <w:szCs w:val="20"/>
              </w:rPr>
              <w:t xml:space="preserve">7. Number of staff </w:t>
            </w:r>
          </w:p>
          <w:p w14:paraId="2F03CE55" w14:textId="2201C745" w:rsidR="00880489" w:rsidRPr="00880489" w:rsidRDefault="00880489" w:rsidP="00FE10B8">
            <w:pPr>
              <w:autoSpaceDE w:val="0"/>
              <w:autoSpaceDN w:val="0"/>
              <w:adjustRightInd w:val="0"/>
              <w:rPr>
                <w:rFonts w:asciiTheme="minorHAnsi" w:hAnsiTheme="minorHAnsi" w:cstheme="minorHAnsi"/>
                <w:b/>
                <w:bCs/>
                <w:kern w:val="32"/>
                <w:sz w:val="20"/>
                <w:szCs w:val="20"/>
              </w:rPr>
            </w:pPr>
            <w:r w:rsidRPr="00880489">
              <w:rPr>
                <w:rFonts w:asciiTheme="minorHAnsi" w:hAnsiTheme="minorHAnsi" w:cstheme="minorHAnsi"/>
                <w:b/>
                <w:bCs/>
                <w:kern w:val="32"/>
                <w:sz w:val="20"/>
                <w:szCs w:val="20"/>
              </w:rPr>
              <w:t xml:space="preserve">a) The total number of staff employed by the organisation </w:t>
            </w:r>
            <w:proofErr w:type="gramStart"/>
            <w:r w:rsidRPr="00880489">
              <w:rPr>
                <w:rFonts w:asciiTheme="minorHAnsi" w:hAnsiTheme="minorHAnsi" w:cstheme="minorHAnsi"/>
                <w:b/>
                <w:bCs/>
                <w:kern w:val="32"/>
                <w:sz w:val="20"/>
                <w:szCs w:val="20"/>
              </w:rPr>
              <w:t>in order to</w:t>
            </w:r>
            <w:proofErr w:type="gramEnd"/>
            <w:r w:rsidRPr="00880489">
              <w:rPr>
                <w:rFonts w:asciiTheme="minorHAnsi" w:hAnsiTheme="minorHAnsi" w:cstheme="minorHAnsi"/>
                <w:b/>
                <w:bCs/>
                <w:kern w:val="32"/>
                <w:sz w:val="20"/>
                <w:szCs w:val="20"/>
              </w:rPr>
              <w:t xml:space="preserve"> comply with TCAR Part-CA</w:t>
            </w:r>
            <w:r w:rsidR="00BF6B80">
              <w:rPr>
                <w:rFonts w:asciiTheme="minorHAnsi" w:hAnsiTheme="minorHAnsi" w:cstheme="minorHAnsi"/>
                <w:b/>
                <w:bCs/>
                <w:kern w:val="32"/>
                <w:sz w:val="20"/>
                <w:szCs w:val="20"/>
              </w:rPr>
              <w:t>M</w:t>
            </w:r>
            <w:r w:rsidRPr="00880489">
              <w:rPr>
                <w:rFonts w:asciiTheme="minorHAnsi" w:hAnsiTheme="minorHAnsi" w:cstheme="minorHAnsi"/>
                <w:b/>
                <w:bCs/>
                <w:kern w:val="32"/>
                <w:sz w:val="20"/>
                <w:szCs w:val="20"/>
              </w:rPr>
              <w:t>O/ Part-CAO</w:t>
            </w:r>
            <w:r w:rsidR="009855B9">
              <w:rPr>
                <w:rFonts w:asciiTheme="minorHAnsi" w:hAnsiTheme="minorHAnsi" w:cstheme="minorHAnsi"/>
                <w:b/>
                <w:bCs/>
                <w:kern w:val="32"/>
                <w:sz w:val="20"/>
                <w:szCs w:val="20"/>
              </w:rPr>
              <w:t>.</w:t>
            </w:r>
          </w:p>
          <w:p w14:paraId="17BD1588" w14:textId="5CF49CE1" w:rsidR="00EF4B6B" w:rsidRDefault="00880489" w:rsidP="00FE10B8">
            <w:pPr>
              <w:autoSpaceDE w:val="0"/>
              <w:autoSpaceDN w:val="0"/>
              <w:adjustRightInd w:val="0"/>
              <w:rPr>
                <w:rFonts w:asciiTheme="minorHAnsi" w:hAnsiTheme="minorHAnsi" w:cstheme="minorHAnsi"/>
                <w:b/>
                <w:bCs/>
                <w:kern w:val="32"/>
                <w:sz w:val="20"/>
                <w:szCs w:val="20"/>
              </w:rPr>
            </w:pPr>
            <w:r w:rsidRPr="00880489">
              <w:rPr>
                <w:rFonts w:asciiTheme="minorHAnsi" w:hAnsiTheme="minorHAnsi" w:cstheme="minorHAnsi"/>
                <w:b/>
                <w:bCs/>
                <w:kern w:val="32"/>
                <w:sz w:val="20"/>
                <w:szCs w:val="20"/>
              </w:rPr>
              <w:t xml:space="preserve">b) The number of </w:t>
            </w:r>
            <w:r w:rsidR="00FD7315">
              <w:rPr>
                <w:rFonts w:asciiTheme="minorHAnsi" w:hAnsiTheme="minorHAnsi" w:cs="Browallia New"/>
                <w:b/>
                <w:bCs/>
                <w:kern w:val="32"/>
                <w:sz w:val="20"/>
                <w:szCs w:val="25"/>
                <w:lang w:bidi="th-TH"/>
              </w:rPr>
              <w:t>sub</w:t>
            </w:r>
            <w:r w:rsidRPr="00880489">
              <w:rPr>
                <w:rFonts w:asciiTheme="minorHAnsi" w:hAnsiTheme="minorHAnsi" w:cstheme="minorHAnsi"/>
                <w:b/>
                <w:bCs/>
                <w:kern w:val="32"/>
                <w:sz w:val="20"/>
                <w:szCs w:val="20"/>
              </w:rPr>
              <w:t>contracted staff associated with the proposed approval</w:t>
            </w:r>
            <w:r w:rsidR="004919CB">
              <w:rPr>
                <w:rFonts w:asciiTheme="minorHAnsi" w:hAnsiTheme="minorHAnsi" w:cstheme="minorHAnsi"/>
                <w:b/>
                <w:bCs/>
                <w:kern w:val="32"/>
                <w:sz w:val="20"/>
                <w:szCs w:val="20"/>
              </w:rPr>
              <w:t>s</w:t>
            </w:r>
            <w:r w:rsidR="009855B9">
              <w:rPr>
                <w:rFonts w:asciiTheme="minorHAnsi" w:hAnsiTheme="minorHAnsi" w:cstheme="minorHAnsi"/>
                <w:b/>
                <w:bCs/>
                <w:kern w:val="32"/>
                <w:sz w:val="20"/>
                <w:szCs w:val="20"/>
              </w:rPr>
              <w:t>.</w:t>
            </w:r>
          </w:p>
          <w:p w14:paraId="400F6081" w14:textId="330588DF" w:rsidR="00880489" w:rsidRPr="00880489" w:rsidRDefault="00880489" w:rsidP="00FE10B8">
            <w:pPr>
              <w:autoSpaceDE w:val="0"/>
              <w:autoSpaceDN w:val="0"/>
              <w:adjustRightInd w:val="0"/>
              <w:rPr>
                <w:rFonts w:asciiTheme="minorHAnsi" w:hAnsiTheme="minorHAnsi" w:cstheme="minorHAnsi"/>
                <w:b/>
                <w:bCs/>
                <w:kern w:val="32"/>
                <w:sz w:val="20"/>
                <w:szCs w:val="20"/>
              </w:rPr>
            </w:pPr>
            <w:r w:rsidRPr="00880489">
              <w:rPr>
                <w:rFonts w:asciiTheme="minorHAnsi" w:hAnsiTheme="minorHAnsi" w:cstheme="minorHAnsi"/>
                <w:b/>
                <w:bCs/>
                <w:kern w:val="32"/>
                <w:sz w:val="20"/>
                <w:szCs w:val="20"/>
              </w:rPr>
              <w:t xml:space="preserve">Note: </w:t>
            </w:r>
            <w:r w:rsidR="008F04D0">
              <w:rPr>
                <w:rFonts w:asciiTheme="minorHAnsi" w:hAnsiTheme="minorHAnsi" w:cstheme="minorHAnsi"/>
                <w:b/>
                <w:bCs/>
                <w:kern w:val="32"/>
                <w:sz w:val="20"/>
                <w:szCs w:val="20"/>
              </w:rPr>
              <w:t>T</w:t>
            </w:r>
            <w:r w:rsidRPr="00880489">
              <w:rPr>
                <w:rFonts w:asciiTheme="minorHAnsi" w:hAnsiTheme="minorHAnsi" w:cstheme="minorHAnsi"/>
                <w:b/>
                <w:bCs/>
                <w:kern w:val="32"/>
                <w:sz w:val="20"/>
                <w:szCs w:val="20"/>
              </w:rPr>
              <w:t>his field is mandatory for any application</w:t>
            </w:r>
            <w:r w:rsidR="005F1D72">
              <w:rPr>
                <w:rFonts w:asciiTheme="minorHAnsi" w:hAnsiTheme="minorHAnsi" w:cstheme="minorHAnsi"/>
                <w:b/>
                <w:bCs/>
                <w:kern w:val="32"/>
                <w:sz w:val="20"/>
                <w:szCs w:val="20"/>
              </w:rPr>
              <w:t>.</w:t>
            </w:r>
            <w:r w:rsidR="00DB522C">
              <w:rPr>
                <w:rFonts w:asciiTheme="minorHAnsi" w:hAnsiTheme="minorHAnsi" w:cstheme="minorHAnsi"/>
                <w:b/>
                <w:bCs/>
                <w:kern w:val="32"/>
                <w:sz w:val="20"/>
                <w:szCs w:val="20"/>
              </w:rPr>
              <w:t xml:space="preserve"> </w:t>
            </w:r>
            <w:r w:rsidR="00AC4F03" w:rsidRPr="00806474">
              <w:rPr>
                <w:rFonts w:asciiTheme="minorHAnsi" w:hAnsiTheme="minorHAnsi" w:cstheme="minorHAnsi"/>
                <w:kern w:val="32"/>
                <w:sz w:val="20"/>
                <w:szCs w:val="20"/>
              </w:rPr>
              <w:t>Put ‘-’ or ‘N/A’ if none or the same location as PPB.</w:t>
            </w:r>
          </w:p>
        </w:tc>
      </w:tr>
      <w:tr w:rsidR="00880489" w:rsidRPr="001C6023" w14:paraId="036E219A" w14:textId="77777777" w:rsidTr="0039392D">
        <w:tc>
          <w:tcPr>
            <w:tcW w:w="2408" w:type="dxa"/>
            <w:gridSpan w:val="3"/>
            <w:tcBorders>
              <w:left w:val="single" w:sz="4" w:space="0" w:color="auto"/>
            </w:tcBorders>
          </w:tcPr>
          <w:p w14:paraId="03A7552B" w14:textId="58FD2395" w:rsidR="00880489" w:rsidRPr="001C6023" w:rsidRDefault="0016629D" w:rsidP="00FE10B8">
            <w:pPr>
              <w:rPr>
                <w:rFonts w:asciiTheme="minorHAnsi" w:hAnsiTheme="minorHAnsi" w:cs="Arial"/>
                <w:sz w:val="20"/>
                <w:szCs w:val="20"/>
              </w:rPr>
            </w:pPr>
            <w:r w:rsidRPr="0016629D">
              <w:rPr>
                <w:rFonts w:asciiTheme="minorHAnsi" w:hAnsiTheme="minorHAnsi" w:cstheme="minorHAnsi"/>
                <w:b/>
                <w:sz w:val="20"/>
                <w:szCs w:val="20"/>
              </w:rPr>
              <w:t>Location</w:t>
            </w:r>
          </w:p>
        </w:tc>
        <w:tc>
          <w:tcPr>
            <w:tcW w:w="3969" w:type="dxa"/>
            <w:gridSpan w:val="6"/>
            <w:tcBorders>
              <w:top w:val="single" w:sz="4" w:space="0" w:color="auto"/>
              <w:left w:val="single" w:sz="4" w:space="0" w:color="auto"/>
              <w:bottom w:val="single" w:sz="4" w:space="0" w:color="auto"/>
            </w:tcBorders>
            <w:vAlign w:val="center"/>
          </w:tcPr>
          <w:p w14:paraId="457B0A25" w14:textId="77777777" w:rsidR="00880489" w:rsidRPr="001C6023" w:rsidRDefault="00880489" w:rsidP="00657B6C">
            <w:pPr>
              <w:ind w:right="-91"/>
              <w:jc w:val="center"/>
              <w:rPr>
                <w:rFonts w:asciiTheme="minorHAnsi" w:hAnsiTheme="minorHAnsi" w:cs="Arial"/>
                <w:b/>
                <w:sz w:val="20"/>
                <w:szCs w:val="20"/>
              </w:rPr>
            </w:pPr>
            <w:r w:rsidRPr="001C6023">
              <w:rPr>
                <w:rFonts w:asciiTheme="minorHAnsi" w:hAnsiTheme="minorHAnsi" w:cs="Arial"/>
                <w:b/>
                <w:sz w:val="20"/>
                <w:szCs w:val="20"/>
              </w:rPr>
              <w:t>a) Employees</w:t>
            </w:r>
          </w:p>
        </w:tc>
        <w:tc>
          <w:tcPr>
            <w:tcW w:w="4396" w:type="dxa"/>
            <w:gridSpan w:val="4"/>
            <w:tcBorders>
              <w:top w:val="single" w:sz="4" w:space="0" w:color="auto"/>
              <w:left w:val="single" w:sz="4" w:space="0" w:color="auto"/>
              <w:bottom w:val="single" w:sz="4" w:space="0" w:color="auto"/>
              <w:right w:val="single" w:sz="4" w:space="0" w:color="auto"/>
            </w:tcBorders>
            <w:vAlign w:val="center"/>
          </w:tcPr>
          <w:p w14:paraId="1C40F7C6" w14:textId="7B36DB27" w:rsidR="00880489" w:rsidRPr="001C6023" w:rsidRDefault="00880489" w:rsidP="00657B6C">
            <w:pPr>
              <w:ind w:left="-118" w:right="-94"/>
              <w:jc w:val="center"/>
              <w:rPr>
                <w:rFonts w:asciiTheme="minorHAnsi" w:hAnsiTheme="minorHAnsi" w:cs="Arial"/>
                <w:b/>
                <w:sz w:val="20"/>
                <w:szCs w:val="20"/>
              </w:rPr>
            </w:pPr>
            <w:r w:rsidRPr="001C6023">
              <w:rPr>
                <w:rFonts w:asciiTheme="minorHAnsi" w:hAnsiTheme="minorHAnsi" w:cs="Arial"/>
                <w:b/>
                <w:sz w:val="20"/>
                <w:szCs w:val="20"/>
              </w:rPr>
              <w:t xml:space="preserve">b) </w:t>
            </w:r>
            <w:r w:rsidR="00FD7315">
              <w:rPr>
                <w:rFonts w:asciiTheme="minorHAnsi" w:hAnsiTheme="minorHAnsi" w:cs="Arial"/>
                <w:b/>
                <w:sz w:val="20"/>
                <w:szCs w:val="20"/>
              </w:rPr>
              <w:t>Subc</w:t>
            </w:r>
            <w:r w:rsidRPr="001C6023">
              <w:rPr>
                <w:rFonts w:asciiTheme="minorHAnsi" w:hAnsiTheme="minorHAnsi" w:cs="Arial"/>
                <w:b/>
                <w:sz w:val="20"/>
                <w:szCs w:val="20"/>
              </w:rPr>
              <w:t>ontractors</w:t>
            </w:r>
          </w:p>
        </w:tc>
      </w:tr>
      <w:tr w:rsidR="00880489" w:rsidRPr="003163B6" w14:paraId="77287906" w14:textId="77777777" w:rsidTr="0039392D">
        <w:tc>
          <w:tcPr>
            <w:tcW w:w="2408" w:type="dxa"/>
            <w:gridSpan w:val="3"/>
            <w:tcBorders>
              <w:left w:val="single" w:sz="4" w:space="0" w:color="auto"/>
            </w:tcBorders>
          </w:tcPr>
          <w:p w14:paraId="330BCD0A" w14:textId="77777777" w:rsidR="00880489" w:rsidRPr="003163B6" w:rsidRDefault="00880489" w:rsidP="00FE10B8">
            <w:pPr>
              <w:rPr>
                <w:rFonts w:asciiTheme="minorHAnsi" w:hAnsiTheme="minorHAnsi" w:cstheme="minorHAnsi"/>
                <w:b/>
                <w:sz w:val="20"/>
                <w:szCs w:val="20"/>
              </w:rPr>
            </w:pPr>
            <w:r w:rsidRPr="003163B6">
              <w:rPr>
                <w:rFonts w:asciiTheme="minorHAnsi" w:hAnsiTheme="minorHAnsi" w:cstheme="minorHAnsi"/>
                <w:b/>
                <w:sz w:val="20"/>
                <w:szCs w:val="20"/>
              </w:rPr>
              <w:t>Principal Place of Business</w:t>
            </w:r>
          </w:p>
        </w:tc>
        <w:tc>
          <w:tcPr>
            <w:tcW w:w="3969" w:type="dxa"/>
            <w:gridSpan w:val="6"/>
            <w:tcBorders>
              <w:top w:val="single" w:sz="4" w:space="0" w:color="auto"/>
              <w:left w:val="single" w:sz="4" w:space="0" w:color="auto"/>
              <w:bottom w:val="single" w:sz="4" w:space="0" w:color="auto"/>
            </w:tcBorders>
            <w:vAlign w:val="center"/>
          </w:tcPr>
          <w:p w14:paraId="66C5C608" w14:textId="77777777" w:rsidR="00880489" w:rsidRPr="003163B6" w:rsidRDefault="00880489" w:rsidP="00FE10B8">
            <w:pPr>
              <w:tabs>
                <w:tab w:val="left" w:pos="190"/>
                <w:tab w:val="left" w:pos="290"/>
              </w:tabs>
              <w:jc w:val="center"/>
              <w:rPr>
                <w:rFonts w:asciiTheme="minorHAnsi" w:hAnsiTheme="minorHAnsi" w:cstheme="minorHAnsi"/>
                <w:sz w:val="20"/>
                <w:szCs w:val="20"/>
              </w:rPr>
            </w:pPr>
          </w:p>
        </w:tc>
        <w:tc>
          <w:tcPr>
            <w:tcW w:w="4396" w:type="dxa"/>
            <w:gridSpan w:val="4"/>
            <w:tcBorders>
              <w:top w:val="single" w:sz="4" w:space="0" w:color="auto"/>
              <w:left w:val="single" w:sz="4" w:space="0" w:color="auto"/>
              <w:bottom w:val="single" w:sz="4" w:space="0" w:color="auto"/>
              <w:right w:val="single" w:sz="4" w:space="0" w:color="auto"/>
            </w:tcBorders>
            <w:vAlign w:val="center"/>
          </w:tcPr>
          <w:p w14:paraId="4C4B1319" w14:textId="77777777" w:rsidR="00880489" w:rsidRPr="003163B6" w:rsidRDefault="00880489" w:rsidP="00FE10B8">
            <w:pPr>
              <w:tabs>
                <w:tab w:val="left" w:pos="190"/>
                <w:tab w:val="left" w:pos="290"/>
              </w:tabs>
              <w:jc w:val="center"/>
              <w:rPr>
                <w:rFonts w:asciiTheme="minorHAnsi" w:hAnsiTheme="minorHAnsi" w:cstheme="minorHAnsi"/>
                <w:sz w:val="20"/>
                <w:szCs w:val="20"/>
              </w:rPr>
            </w:pPr>
          </w:p>
        </w:tc>
      </w:tr>
      <w:tr w:rsidR="00880489" w:rsidRPr="003163B6" w14:paraId="421C2034" w14:textId="77777777" w:rsidTr="0039392D">
        <w:tc>
          <w:tcPr>
            <w:tcW w:w="2408" w:type="dxa"/>
            <w:gridSpan w:val="3"/>
            <w:tcBorders>
              <w:left w:val="single" w:sz="4" w:space="0" w:color="auto"/>
            </w:tcBorders>
          </w:tcPr>
          <w:p w14:paraId="66B7DE4D" w14:textId="77777777" w:rsidR="00880489" w:rsidRPr="003163B6" w:rsidRDefault="00880489" w:rsidP="00FE10B8">
            <w:pPr>
              <w:rPr>
                <w:rFonts w:asciiTheme="minorHAnsi" w:hAnsiTheme="minorHAnsi" w:cstheme="minorHAnsi"/>
                <w:b/>
                <w:sz w:val="20"/>
                <w:szCs w:val="20"/>
              </w:rPr>
            </w:pPr>
            <w:r w:rsidRPr="003163B6">
              <w:rPr>
                <w:rFonts w:asciiTheme="minorHAnsi" w:hAnsiTheme="minorHAnsi" w:cstheme="minorHAnsi"/>
                <w:b/>
                <w:sz w:val="20"/>
                <w:szCs w:val="20"/>
              </w:rPr>
              <w:t>Base Maintenance Site</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s</w:t>
            </w:r>
            <w:r w:rsidRPr="003163B6">
              <w:rPr>
                <w:rFonts w:asciiTheme="minorHAnsi" w:hAnsiTheme="minorHAnsi" w:cstheme="minorHAnsi"/>
                <w:b/>
                <w:bCs/>
                <w:sz w:val="20"/>
                <w:szCs w:val="20"/>
                <w:cs/>
                <w:lang w:bidi="th-TH"/>
              </w:rPr>
              <w:t>)</w:t>
            </w:r>
          </w:p>
        </w:tc>
        <w:sdt>
          <w:sdtPr>
            <w:rPr>
              <w:rFonts w:asciiTheme="minorHAnsi" w:hAnsiTheme="minorHAnsi" w:cstheme="minorHAnsi"/>
              <w:bCs/>
              <w:sz w:val="20"/>
              <w:szCs w:val="20"/>
              <w:highlight w:val="lightGray"/>
            </w:rPr>
            <w:id w:val="2131897763"/>
            <w:placeholder>
              <w:docPart w:val="08FA1B45EBF045DF950EAA7B707DBF77"/>
            </w:placeholder>
            <w:showingPlcHdr/>
          </w:sdtPr>
          <w:sdtEndPr>
            <w:rPr>
              <w:bCs w:val="0"/>
              <w:highlight w:val="none"/>
            </w:rPr>
          </w:sdtEndPr>
          <w:sdtContent>
            <w:tc>
              <w:tcPr>
                <w:tcW w:w="3969" w:type="dxa"/>
                <w:gridSpan w:val="6"/>
                <w:tcBorders>
                  <w:top w:val="single" w:sz="4" w:space="0" w:color="auto"/>
                  <w:left w:val="single" w:sz="4" w:space="0" w:color="auto"/>
                  <w:bottom w:val="single" w:sz="4" w:space="0" w:color="auto"/>
                </w:tcBorders>
                <w:vAlign w:val="center"/>
              </w:tcPr>
              <w:p w14:paraId="36D82B61" w14:textId="13615447" w:rsidR="00880489" w:rsidRPr="0086398F" w:rsidRDefault="00D35FE2" w:rsidP="00FE10B8">
                <w:pPr>
                  <w:tabs>
                    <w:tab w:val="left" w:pos="190"/>
                    <w:tab w:val="left" w:pos="290"/>
                  </w:tabs>
                  <w:jc w:val="center"/>
                  <w:rPr>
                    <w:rFonts w:asciiTheme="minorHAnsi" w:hAnsiTheme="minorHAnsi" w:cstheme="minorHAnsi"/>
                    <w:sz w:val="20"/>
                    <w:szCs w:val="20"/>
                    <w:highlight w:val="lightGray"/>
                  </w:rPr>
                </w:pPr>
                <w:r w:rsidRPr="001243F7">
                  <w:rPr>
                    <w:rStyle w:val="PlaceholderText"/>
                    <w:rFonts w:asciiTheme="minorHAnsi" w:hAnsiTheme="minorHAnsi" w:cstheme="minorHAnsi"/>
                    <w:i/>
                    <w:iCs/>
                    <w:color w:val="A6A6A6" w:themeColor="background1" w:themeShade="A6"/>
                    <w:sz w:val="20"/>
                    <w:szCs w:val="20"/>
                  </w:rPr>
                  <w:t>Required for Part-CAO only</w:t>
                </w:r>
              </w:p>
            </w:tc>
          </w:sdtContent>
        </w:sdt>
        <w:sdt>
          <w:sdtPr>
            <w:rPr>
              <w:rFonts w:asciiTheme="minorHAnsi" w:hAnsiTheme="minorHAnsi" w:cstheme="minorHAnsi"/>
              <w:bCs/>
              <w:sz w:val="20"/>
              <w:szCs w:val="20"/>
              <w:highlight w:val="lightGray"/>
            </w:rPr>
            <w:id w:val="899177664"/>
            <w:placeholder>
              <w:docPart w:val="5976ABF331B14AE097491CF86B6130F6"/>
            </w:placeholder>
          </w:sdtPr>
          <w:sdtEndPr>
            <w:rPr>
              <w:bCs w:val="0"/>
              <w:highlight w:val="none"/>
            </w:rPr>
          </w:sdtEndPr>
          <w:sdtContent>
            <w:sdt>
              <w:sdtPr>
                <w:rPr>
                  <w:rFonts w:asciiTheme="minorHAnsi" w:hAnsiTheme="minorHAnsi" w:cstheme="minorHAnsi"/>
                  <w:bCs/>
                  <w:sz w:val="20"/>
                  <w:szCs w:val="20"/>
                  <w:highlight w:val="lightGray"/>
                </w:rPr>
                <w:id w:val="1419058990"/>
                <w:placeholder>
                  <w:docPart w:val="CEBCE2359A0D4D628CC0BFFAF0FEDE7C"/>
                </w:placeholder>
                <w:showingPlcHdr/>
              </w:sdtPr>
              <w:sdtEndPr>
                <w:rPr>
                  <w:bCs w:val="0"/>
                  <w:highlight w:val="none"/>
                </w:rPr>
              </w:sdtEndPr>
              <w:sdtContent>
                <w:tc>
                  <w:tcPr>
                    <w:tcW w:w="4396" w:type="dxa"/>
                    <w:gridSpan w:val="4"/>
                    <w:tcBorders>
                      <w:top w:val="single" w:sz="4" w:space="0" w:color="auto"/>
                      <w:left w:val="single" w:sz="4" w:space="0" w:color="auto"/>
                      <w:bottom w:val="single" w:sz="4" w:space="0" w:color="auto"/>
                      <w:right w:val="single" w:sz="4" w:space="0" w:color="auto"/>
                    </w:tcBorders>
                    <w:vAlign w:val="center"/>
                  </w:tcPr>
                  <w:p w14:paraId="1E05084C" w14:textId="43D0E016" w:rsidR="00880489" w:rsidRPr="0086398F" w:rsidRDefault="001243F7" w:rsidP="00FE10B8">
                    <w:pPr>
                      <w:tabs>
                        <w:tab w:val="left" w:pos="190"/>
                        <w:tab w:val="left" w:pos="290"/>
                      </w:tabs>
                      <w:jc w:val="center"/>
                      <w:rPr>
                        <w:rFonts w:asciiTheme="minorHAnsi" w:hAnsiTheme="minorHAnsi" w:cstheme="minorHAnsi"/>
                        <w:sz w:val="20"/>
                        <w:szCs w:val="20"/>
                        <w:highlight w:val="lightGray"/>
                      </w:rPr>
                    </w:pPr>
                    <w:r w:rsidRPr="001243F7">
                      <w:rPr>
                        <w:rStyle w:val="PlaceholderText"/>
                        <w:rFonts w:asciiTheme="minorHAnsi" w:hAnsiTheme="minorHAnsi" w:cstheme="minorHAnsi"/>
                        <w:i/>
                        <w:iCs/>
                        <w:color w:val="A6A6A6" w:themeColor="background1" w:themeShade="A6"/>
                        <w:sz w:val="20"/>
                        <w:szCs w:val="20"/>
                      </w:rPr>
                      <w:t>Required for Part-CAO only</w:t>
                    </w:r>
                  </w:p>
                </w:tc>
              </w:sdtContent>
            </w:sdt>
          </w:sdtContent>
        </w:sdt>
      </w:tr>
      <w:tr w:rsidR="00880489" w:rsidRPr="003163B6" w14:paraId="4C4542C1" w14:textId="77777777" w:rsidTr="0039392D">
        <w:tc>
          <w:tcPr>
            <w:tcW w:w="2408" w:type="dxa"/>
            <w:gridSpan w:val="3"/>
            <w:tcBorders>
              <w:left w:val="single" w:sz="4" w:space="0" w:color="auto"/>
              <w:bottom w:val="single" w:sz="4" w:space="0" w:color="auto"/>
            </w:tcBorders>
          </w:tcPr>
          <w:p w14:paraId="4C0C4780" w14:textId="77777777" w:rsidR="00880489" w:rsidRPr="003163B6" w:rsidRDefault="00880489" w:rsidP="00FE10B8">
            <w:pPr>
              <w:rPr>
                <w:rFonts w:asciiTheme="minorHAnsi" w:hAnsiTheme="minorHAnsi" w:cstheme="minorHAnsi"/>
                <w:b/>
                <w:sz w:val="20"/>
                <w:szCs w:val="20"/>
              </w:rPr>
            </w:pPr>
            <w:r w:rsidRPr="003163B6">
              <w:rPr>
                <w:rFonts w:asciiTheme="minorHAnsi" w:hAnsiTheme="minorHAnsi" w:cstheme="minorHAnsi"/>
                <w:b/>
                <w:sz w:val="20"/>
                <w:szCs w:val="20"/>
              </w:rPr>
              <w:t>Line Maintenance Site</w:t>
            </w: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s</w:t>
            </w:r>
            <w:r w:rsidRPr="003163B6">
              <w:rPr>
                <w:rFonts w:asciiTheme="minorHAnsi" w:hAnsiTheme="minorHAnsi" w:cstheme="minorHAnsi"/>
                <w:b/>
                <w:bCs/>
                <w:sz w:val="20"/>
                <w:szCs w:val="20"/>
                <w:cs/>
                <w:lang w:bidi="th-TH"/>
              </w:rPr>
              <w:t>)</w:t>
            </w:r>
          </w:p>
        </w:tc>
        <w:sdt>
          <w:sdtPr>
            <w:rPr>
              <w:rFonts w:asciiTheme="minorHAnsi" w:hAnsiTheme="minorHAnsi" w:cstheme="minorHAnsi"/>
              <w:bCs/>
              <w:sz w:val="20"/>
              <w:szCs w:val="20"/>
              <w:highlight w:val="lightGray"/>
            </w:rPr>
            <w:id w:val="722793611"/>
            <w:placeholder>
              <w:docPart w:val="35F5857709AF488EA8696900CC657AAA"/>
            </w:placeholder>
          </w:sdtPr>
          <w:sdtEndPr>
            <w:rPr>
              <w:bCs w:val="0"/>
              <w:highlight w:val="none"/>
            </w:rPr>
          </w:sdtEndPr>
          <w:sdtContent>
            <w:sdt>
              <w:sdtPr>
                <w:rPr>
                  <w:rFonts w:asciiTheme="minorHAnsi" w:hAnsiTheme="minorHAnsi" w:cstheme="minorHAnsi"/>
                  <w:bCs/>
                  <w:sz w:val="20"/>
                  <w:szCs w:val="20"/>
                  <w:highlight w:val="lightGray"/>
                </w:rPr>
                <w:id w:val="736131338"/>
                <w:placeholder>
                  <w:docPart w:val="19A8C871DBF14AD19CD5B70D0C6F4231"/>
                </w:placeholder>
                <w:showingPlcHdr/>
              </w:sdtPr>
              <w:sdtEndPr>
                <w:rPr>
                  <w:bCs w:val="0"/>
                  <w:highlight w:val="none"/>
                </w:rPr>
              </w:sdtEndPr>
              <w:sdtContent>
                <w:tc>
                  <w:tcPr>
                    <w:tcW w:w="3969" w:type="dxa"/>
                    <w:gridSpan w:val="6"/>
                    <w:tcBorders>
                      <w:top w:val="single" w:sz="4" w:space="0" w:color="auto"/>
                      <w:left w:val="single" w:sz="4" w:space="0" w:color="auto"/>
                      <w:bottom w:val="single" w:sz="4" w:space="0" w:color="auto"/>
                    </w:tcBorders>
                    <w:vAlign w:val="center"/>
                  </w:tcPr>
                  <w:p w14:paraId="0E1FE6D3" w14:textId="63D21F6D" w:rsidR="00880489" w:rsidRPr="0086398F" w:rsidRDefault="001243F7" w:rsidP="00FE10B8">
                    <w:pPr>
                      <w:tabs>
                        <w:tab w:val="left" w:pos="190"/>
                        <w:tab w:val="left" w:pos="290"/>
                      </w:tabs>
                      <w:jc w:val="center"/>
                      <w:rPr>
                        <w:rFonts w:asciiTheme="minorHAnsi" w:hAnsiTheme="minorHAnsi" w:cstheme="minorHAnsi"/>
                        <w:sz w:val="20"/>
                        <w:szCs w:val="20"/>
                        <w:highlight w:val="lightGray"/>
                      </w:rPr>
                    </w:pPr>
                    <w:r w:rsidRPr="001243F7">
                      <w:rPr>
                        <w:rStyle w:val="PlaceholderText"/>
                        <w:rFonts w:asciiTheme="minorHAnsi" w:hAnsiTheme="minorHAnsi" w:cstheme="minorHAnsi"/>
                        <w:i/>
                        <w:iCs/>
                        <w:color w:val="A6A6A6" w:themeColor="background1" w:themeShade="A6"/>
                        <w:sz w:val="20"/>
                        <w:szCs w:val="20"/>
                      </w:rPr>
                      <w:t>Required for Part-CAO only</w:t>
                    </w:r>
                  </w:p>
                </w:tc>
              </w:sdtContent>
            </w:sdt>
          </w:sdtContent>
        </w:sdt>
        <w:sdt>
          <w:sdtPr>
            <w:rPr>
              <w:rFonts w:asciiTheme="minorHAnsi" w:hAnsiTheme="minorHAnsi" w:cstheme="minorHAnsi"/>
              <w:bCs/>
              <w:sz w:val="20"/>
              <w:szCs w:val="20"/>
              <w:highlight w:val="lightGray"/>
            </w:rPr>
            <w:id w:val="516434539"/>
            <w:placeholder>
              <w:docPart w:val="1FFF4D18B2F440F7AD05F1677B016C60"/>
            </w:placeholder>
          </w:sdtPr>
          <w:sdtEndPr>
            <w:rPr>
              <w:bCs w:val="0"/>
              <w:highlight w:val="none"/>
            </w:rPr>
          </w:sdtEndPr>
          <w:sdtContent>
            <w:sdt>
              <w:sdtPr>
                <w:rPr>
                  <w:rFonts w:asciiTheme="minorHAnsi" w:hAnsiTheme="minorHAnsi" w:cstheme="minorHAnsi"/>
                  <w:bCs/>
                  <w:sz w:val="20"/>
                  <w:szCs w:val="20"/>
                  <w:highlight w:val="lightGray"/>
                </w:rPr>
                <w:id w:val="-1700544169"/>
                <w:placeholder>
                  <w:docPart w:val="2A7848084272438AA196FBCDE9EA07B7"/>
                </w:placeholder>
                <w:showingPlcHdr/>
              </w:sdtPr>
              <w:sdtEndPr>
                <w:rPr>
                  <w:bCs w:val="0"/>
                  <w:highlight w:val="none"/>
                </w:rPr>
              </w:sdtEndPr>
              <w:sdtContent>
                <w:tc>
                  <w:tcPr>
                    <w:tcW w:w="4396" w:type="dxa"/>
                    <w:gridSpan w:val="4"/>
                    <w:tcBorders>
                      <w:top w:val="single" w:sz="4" w:space="0" w:color="auto"/>
                      <w:left w:val="single" w:sz="4" w:space="0" w:color="auto"/>
                      <w:bottom w:val="single" w:sz="4" w:space="0" w:color="auto"/>
                      <w:right w:val="single" w:sz="4" w:space="0" w:color="auto"/>
                    </w:tcBorders>
                    <w:vAlign w:val="center"/>
                  </w:tcPr>
                  <w:p w14:paraId="78E6E0A6" w14:textId="400BD553" w:rsidR="00880489" w:rsidRPr="0086398F" w:rsidRDefault="001243F7" w:rsidP="00FE10B8">
                    <w:pPr>
                      <w:tabs>
                        <w:tab w:val="left" w:pos="190"/>
                        <w:tab w:val="left" w:pos="290"/>
                      </w:tabs>
                      <w:jc w:val="center"/>
                      <w:rPr>
                        <w:rFonts w:asciiTheme="minorHAnsi" w:hAnsiTheme="minorHAnsi" w:cstheme="minorHAnsi"/>
                        <w:sz w:val="20"/>
                        <w:szCs w:val="20"/>
                        <w:highlight w:val="lightGray"/>
                      </w:rPr>
                    </w:pPr>
                    <w:r w:rsidRPr="001243F7">
                      <w:rPr>
                        <w:rStyle w:val="PlaceholderText"/>
                        <w:rFonts w:asciiTheme="minorHAnsi" w:hAnsiTheme="minorHAnsi" w:cstheme="minorHAnsi"/>
                        <w:i/>
                        <w:iCs/>
                        <w:color w:val="A6A6A6" w:themeColor="background1" w:themeShade="A6"/>
                        <w:sz w:val="20"/>
                        <w:szCs w:val="20"/>
                      </w:rPr>
                      <w:t>Required for Part-CAO only</w:t>
                    </w:r>
                  </w:p>
                </w:tc>
              </w:sdtContent>
            </w:sdt>
          </w:sdtContent>
        </w:sdt>
      </w:tr>
      <w:tr w:rsidR="00F375F1" w:rsidRPr="003163B6" w14:paraId="3D6F31F0" w14:textId="77777777" w:rsidTr="0039392D">
        <w:tc>
          <w:tcPr>
            <w:tcW w:w="2408" w:type="dxa"/>
            <w:gridSpan w:val="3"/>
            <w:tcBorders>
              <w:left w:val="single" w:sz="4" w:space="0" w:color="auto"/>
              <w:bottom w:val="single" w:sz="4" w:space="0" w:color="auto"/>
            </w:tcBorders>
          </w:tcPr>
          <w:p w14:paraId="19C6A8F9" w14:textId="202503FD" w:rsidR="00F375F1" w:rsidRPr="003163B6" w:rsidRDefault="00F375F1" w:rsidP="00FE10B8">
            <w:pPr>
              <w:rPr>
                <w:rFonts w:asciiTheme="minorHAnsi" w:hAnsiTheme="minorHAnsi" w:cstheme="minorHAnsi"/>
                <w:b/>
                <w:sz w:val="20"/>
                <w:szCs w:val="20"/>
              </w:rPr>
            </w:pPr>
            <w:r>
              <w:rPr>
                <w:rFonts w:asciiTheme="minorHAnsi" w:hAnsiTheme="minorHAnsi" w:cstheme="minorHAnsi"/>
                <w:b/>
                <w:sz w:val="20"/>
                <w:szCs w:val="20"/>
              </w:rPr>
              <w:t>Other facilities</w:t>
            </w:r>
          </w:p>
        </w:tc>
        <w:tc>
          <w:tcPr>
            <w:tcW w:w="3969" w:type="dxa"/>
            <w:gridSpan w:val="6"/>
            <w:tcBorders>
              <w:top w:val="single" w:sz="4" w:space="0" w:color="auto"/>
              <w:left w:val="single" w:sz="4" w:space="0" w:color="auto"/>
              <w:bottom w:val="single" w:sz="4" w:space="0" w:color="auto"/>
            </w:tcBorders>
            <w:vAlign w:val="center"/>
          </w:tcPr>
          <w:p w14:paraId="754D1A2B" w14:textId="77777777" w:rsidR="00F375F1" w:rsidRPr="0086398F" w:rsidRDefault="00F375F1" w:rsidP="00FE10B8">
            <w:pPr>
              <w:tabs>
                <w:tab w:val="left" w:pos="190"/>
                <w:tab w:val="left" w:pos="290"/>
              </w:tabs>
              <w:jc w:val="center"/>
              <w:rPr>
                <w:rFonts w:asciiTheme="minorHAnsi" w:hAnsiTheme="minorHAnsi" w:cstheme="minorHAnsi"/>
                <w:bCs/>
                <w:sz w:val="20"/>
                <w:szCs w:val="20"/>
                <w:highlight w:val="lightGray"/>
              </w:rPr>
            </w:pPr>
          </w:p>
        </w:tc>
        <w:tc>
          <w:tcPr>
            <w:tcW w:w="4396" w:type="dxa"/>
            <w:gridSpan w:val="4"/>
            <w:tcBorders>
              <w:top w:val="single" w:sz="4" w:space="0" w:color="auto"/>
              <w:left w:val="single" w:sz="4" w:space="0" w:color="auto"/>
              <w:bottom w:val="single" w:sz="4" w:space="0" w:color="auto"/>
              <w:right w:val="single" w:sz="4" w:space="0" w:color="auto"/>
            </w:tcBorders>
            <w:vAlign w:val="center"/>
          </w:tcPr>
          <w:p w14:paraId="29F1D46D" w14:textId="77777777" w:rsidR="00F375F1" w:rsidRPr="0086398F" w:rsidRDefault="00F375F1" w:rsidP="00FE10B8">
            <w:pPr>
              <w:tabs>
                <w:tab w:val="left" w:pos="190"/>
                <w:tab w:val="left" w:pos="290"/>
              </w:tabs>
              <w:jc w:val="center"/>
              <w:rPr>
                <w:rFonts w:asciiTheme="minorHAnsi" w:hAnsiTheme="minorHAnsi" w:cstheme="minorHAnsi"/>
                <w:bCs/>
                <w:sz w:val="20"/>
                <w:szCs w:val="20"/>
                <w:highlight w:val="lightGray"/>
              </w:rPr>
            </w:pPr>
          </w:p>
        </w:tc>
      </w:tr>
      <w:tr w:rsidR="00880489" w:rsidRPr="001C6023" w14:paraId="0D37D42E" w14:textId="77777777" w:rsidTr="00785732">
        <w:tc>
          <w:tcPr>
            <w:tcW w:w="2408" w:type="dxa"/>
            <w:gridSpan w:val="3"/>
            <w:tcBorders>
              <w:top w:val="single" w:sz="4" w:space="0" w:color="auto"/>
              <w:left w:val="single" w:sz="4" w:space="0" w:color="auto"/>
              <w:bottom w:val="single" w:sz="4" w:space="0" w:color="auto"/>
            </w:tcBorders>
          </w:tcPr>
          <w:p w14:paraId="181EC919" w14:textId="77777777" w:rsidR="00880489" w:rsidRPr="001C6023" w:rsidRDefault="00880489" w:rsidP="00FE10B8">
            <w:pPr>
              <w:rPr>
                <w:rFonts w:asciiTheme="minorHAnsi" w:hAnsiTheme="minorHAnsi" w:cs="Arial"/>
                <w:b/>
                <w:sz w:val="20"/>
                <w:szCs w:val="20"/>
              </w:rPr>
            </w:pPr>
            <w:r w:rsidRPr="001C6023">
              <w:rPr>
                <w:rFonts w:asciiTheme="minorHAnsi" w:hAnsiTheme="minorHAnsi" w:cs="Arial"/>
                <w:b/>
                <w:sz w:val="20"/>
                <w:szCs w:val="20"/>
              </w:rPr>
              <w:t>Total</w:t>
            </w:r>
          </w:p>
        </w:tc>
        <w:tc>
          <w:tcPr>
            <w:tcW w:w="3969" w:type="dxa"/>
            <w:gridSpan w:val="6"/>
            <w:tcBorders>
              <w:top w:val="single" w:sz="4" w:space="0" w:color="auto"/>
              <w:left w:val="single" w:sz="4" w:space="0" w:color="auto"/>
              <w:bottom w:val="single" w:sz="4" w:space="0" w:color="auto"/>
            </w:tcBorders>
          </w:tcPr>
          <w:p w14:paraId="70157588" w14:textId="77777777" w:rsidR="00880489" w:rsidRPr="00A97C6B" w:rsidRDefault="00880489" w:rsidP="00FE10B8">
            <w:pPr>
              <w:tabs>
                <w:tab w:val="left" w:pos="190"/>
                <w:tab w:val="left" w:pos="290"/>
              </w:tabs>
              <w:jc w:val="center"/>
              <w:rPr>
                <w:rFonts w:asciiTheme="minorHAnsi" w:hAnsiTheme="minorHAnsi" w:cs="Arial"/>
                <w:b/>
                <w:sz w:val="20"/>
                <w:szCs w:val="20"/>
              </w:rPr>
            </w:pPr>
          </w:p>
        </w:tc>
        <w:tc>
          <w:tcPr>
            <w:tcW w:w="4396" w:type="dxa"/>
            <w:gridSpan w:val="4"/>
            <w:tcBorders>
              <w:top w:val="single" w:sz="4" w:space="0" w:color="auto"/>
              <w:left w:val="single" w:sz="4" w:space="0" w:color="auto"/>
              <w:bottom w:val="single" w:sz="4" w:space="0" w:color="auto"/>
              <w:right w:val="single" w:sz="4" w:space="0" w:color="auto"/>
            </w:tcBorders>
          </w:tcPr>
          <w:p w14:paraId="024ADE1E" w14:textId="77777777" w:rsidR="00880489" w:rsidRPr="00A97C6B" w:rsidRDefault="00880489" w:rsidP="00FE10B8">
            <w:pPr>
              <w:tabs>
                <w:tab w:val="left" w:pos="190"/>
                <w:tab w:val="left" w:pos="290"/>
              </w:tabs>
              <w:jc w:val="center"/>
              <w:rPr>
                <w:rFonts w:asciiTheme="minorHAnsi" w:hAnsiTheme="minorHAnsi" w:cs="Arial"/>
                <w:b/>
                <w:sz w:val="20"/>
                <w:szCs w:val="20"/>
              </w:rPr>
            </w:pPr>
          </w:p>
        </w:tc>
      </w:tr>
      <w:tr w:rsidR="00E41DC7" w:rsidRPr="003163B6" w14:paraId="4375F559"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27"/>
        </w:trPr>
        <w:tc>
          <w:tcPr>
            <w:tcW w:w="10773"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5FF052A" w14:textId="166C501D" w:rsidR="00E41DC7" w:rsidRPr="005E1E0D" w:rsidRDefault="00E41DC7" w:rsidP="00002311">
            <w:pPr>
              <w:pageBreakBefore/>
              <w:autoSpaceDE w:val="0"/>
              <w:autoSpaceDN w:val="0"/>
              <w:adjustRightInd w:val="0"/>
              <w:rPr>
                <w:rFonts w:asciiTheme="minorHAnsi" w:hAnsiTheme="minorHAnsi" w:cstheme="minorBidi"/>
                <w:b/>
                <w:bCs/>
                <w:sz w:val="20"/>
                <w:szCs w:val="25"/>
                <w:cs/>
                <w:lang w:bidi="th-TH"/>
              </w:rPr>
            </w:pPr>
            <w:r w:rsidRPr="003163B6">
              <w:rPr>
                <w:rFonts w:asciiTheme="minorHAnsi" w:hAnsiTheme="minorHAnsi" w:cstheme="minorHAnsi"/>
                <w:b/>
                <w:bCs/>
                <w:kern w:val="32"/>
                <w:sz w:val="20"/>
                <w:szCs w:val="20"/>
              </w:rPr>
              <w:lastRenderedPageBreak/>
              <w:t>8</w:t>
            </w:r>
            <w:r w:rsidRPr="003163B6">
              <w:rPr>
                <w:rFonts w:asciiTheme="minorHAnsi" w:hAnsiTheme="minorHAnsi" w:cstheme="minorHAnsi"/>
                <w:b/>
                <w:bCs/>
                <w:kern w:val="32"/>
                <w:sz w:val="20"/>
                <w:szCs w:val="20"/>
                <w:cs/>
                <w:lang w:bidi="th-TH"/>
              </w:rPr>
              <w:t xml:space="preserve">. </w:t>
            </w:r>
            <w:r w:rsidRPr="003163B6">
              <w:rPr>
                <w:rFonts w:asciiTheme="minorHAnsi" w:hAnsiTheme="minorHAnsi" w:cstheme="minorHAnsi"/>
                <w:b/>
                <w:bCs/>
                <w:kern w:val="32"/>
                <w:sz w:val="20"/>
                <w:szCs w:val="20"/>
              </w:rPr>
              <w:t>Scope of requested TCAR Part</w:t>
            </w:r>
            <w:r w:rsidR="001356EA">
              <w:rPr>
                <w:rFonts w:asciiTheme="minorHAnsi" w:hAnsiTheme="minorHAnsi" w:cstheme="minorHAnsi"/>
                <w:b/>
                <w:bCs/>
                <w:kern w:val="32"/>
                <w:sz w:val="20"/>
                <w:szCs w:val="20"/>
              </w:rPr>
              <w:t xml:space="preserve">-CAO Approval </w:t>
            </w:r>
            <w:r w:rsidRPr="003163B6">
              <w:rPr>
                <w:rFonts w:asciiTheme="minorHAnsi" w:hAnsiTheme="minorHAnsi" w:cstheme="minorHAnsi"/>
                <w:b/>
                <w:bCs/>
                <w:kern w:val="32"/>
                <w:sz w:val="20"/>
                <w:szCs w:val="20"/>
                <w:cs/>
                <w:lang w:bidi="th-TH"/>
              </w:rPr>
              <w:t>(*)</w:t>
            </w:r>
          </w:p>
        </w:tc>
      </w:tr>
      <w:tr w:rsidR="00E41DC7" w:rsidRPr="003163B6" w14:paraId="2F0A1899"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27"/>
        </w:trPr>
        <w:tc>
          <w:tcPr>
            <w:tcW w:w="10773" w:type="dxa"/>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52300D" w14:textId="77777777" w:rsidR="00E41DC7" w:rsidRPr="003163B6" w:rsidRDefault="00E41DC7" w:rsidP="00FE10B8">
            <w:pPr>
              <w:tabs>
                <w:tab w:val="left" w:pos="240"/>
              </w:tabs>
              <w:suppressAutoHyphens/>
              <w:rPr>
                <w:rFonts w:asciiTheme="minorHAnsi" w:hAnsiTheme="minorHAnsi" w:cstheme="minorHAnsi"/>
                <w:spacing w:val="-2"/>
                <w:sz w:val="20"/>
                <w:szCs w:val="20"/>
              </w:rPr>
            </w:pPr>
            <w:r w:rsidRPr="003163B6">
              <w:rPr>
                <w:rFonts w:asciiTheme="minorHAnsi" w:hAnsiTheme="minorHAnsi" w:cstheme="minorHAnsi"/>
                <w:spacing w:val="-2"/>
                <w:sz w:val="20"/>
                <w:szCs w:val="20"/>
                <w:cs/>
                <w:lang w:bidi="th-TH"/>
              </w:rPr>
              <w:t xml:space="preserve">(*) </w:t>
            </w:r>
            <w:r w:rsidRPr="003163B6">
              <w:rPr>
                <w:rFonts w:asciiTheme="minorHAnsi" w:hAnsiTheme="minorHAnsi" w:cstheme="minorHAnsi"/>
                <w:spacing w:val="-2"/>
                <w:sz w:val="20"/>
                <w:szCs w:val="20"/>
              </w:rPr>
              <w:t>in case of application for change of the scope of work, only the parts of this table affected by the change shall be completed</w:t>
            </w:r>
            <w:r w:rsidRPr="003163B6">
              <w:rPr>
                <w:rFonts w:asciiTheme="minorHAnsi" w:hAnsiTheme="minorHAnsi" w:cstheme="minorHAnsi"/>
                <w:spacing w:val="-2"/>
                <w:sz w:val="20"/>
                <w:szCs w:val="20"/>
                <w:cs/>
                <w:lang w:bidi="th-TH"/>
              </w:rPr>
              <w:t>.</w:t>
            </w:r>
          </w:p>
        </w:tc>
      </w:tr>
      <w:tr w:rsidR="001356EA" w:rsidRPr="003163B6" w14:paraId="04EFA82C"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16"/>
        </w:trPr>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315E7010" w14:textId="77777777" w:rsidR="001356EA" w:rsidRPr="003163B6" w:rsidRDefault="001356EA" w:rsidP="00FE10B8">
            <w:pPr>
              <w:autoSpaceDE w:val="0"/>
              <w:autoSpaceDN w:val="0"/>
              <w:adjustRightInd w:val="0"/>
              <w:ind w:left="113" w:right="113"/>
              <w:jc w:val="center"/>
              <w:rPr>
                <w:rFonts w:asciiTheme="minorHAnsi" w:hAnsiTheme="minorHAnsi" w:cstheme="minorHAnsi"/>
                <w:b/>
                <w:bCs/>
                <w:sz w:val="20"/>
                <w:szCs w:val="20"/>
              </w:rPr>
            </w:pPr>
            <w:r w:rsidRPr="003163B6">
              <w:rPr>
                <w:rFonts w:asciiTheme="minorHAnsi" w:hAnsiTheme="minorHAnsi" w:cstheme="minorHAnsi"/>
                <w:b/>
                <w:bCs/>
                <w:sz w:val="20"/>
                <w:szCs w:val="20"/>
              </w:rPr>
              <w:t>AIRCRAFT</w:t>
            </w:r>
          </w:p>
        </w:tc>
        <w:tc>
          <w:tcPr>
            <w:tcW w:w="4109" w:type="dxa"/>
            <w:gridSpan w:val="6"/>
            <w:tcBorders>
              <w:top w:val="single" w:sz="4" w:space="0" w:color="auto"/>
              <w:left w:val="single" w:sz="4" w:space="0" w:color="auto"/>
              <w:bottom w:val="single" w:sz="4" w:space="0" w:color="auto"/>
              <w:right w:val="single" w:sz="4" w:space="0" w:color="auto"/>
            </w:tcBorders>
            <w:vAlign w:val="center"/>
          </w:tcPr>
          <w:p w14:paraId="0EFDDE6C" w14:textId="77777777" w:rsidR="001356EA" w:rsidRPr="003163B6" w:rsidRDefault="001356EA" w:rsidP="00FE10B8">
            <w:pPr>
              <w:autoSpaceDE w:val="0"/>
              <w:autoSpaceDN w:val="0"/>
              <w:adjustRightInd w:val="0"/>
              <w:jc w:val="center"/>
              <w:rPr>
                <w:rFonts w:asciiTheme="minorHAnsi" w:hAnsiTheme="minorHAnsi" w:cstheme="minorHAnsi"/>
                <w:b/>
                <w:bCs/>
                <w:sz w:val="20"/>
                <w:szCs w:val="20"/>
              </w:rPr>
            </w:pPr>
            <w:r w:rsidRPr="003163B6">
              <w:rPr>
                <w:rFonts w:asciiTheme="minorHAnsi" w:hAnsiTheme="minorHAnsi" w:cstheme="minorHAnsi"/>
                <w:b/>
                <w:bCs/>
                <w:sz w:val="20"/>
                <w:szCs w:val="20"/>
              </w:rPr>
              <w:t>RATING</w:t>
            </w:r>
          </w:p>
        </w:tc>
        <w:tc>
          <w:tcPr>
            <w:tcW w:w="5955" w:type="dxa"/>
            <w:gridSpan w:val="6"/>
            <w:tcBorders>
              <w:top w:val="single" w:sz="4" w:space="0" w:color="auto"/>
              <w:left w:val="single" w:sz="4" w:space="0" w:color="auto"/>
              <w:bottom w:val="single" w:sz="4" w:space="0" w:color="auto"/>
              <w:right w:val="single" w:sz="4" w:space="0" w:color="auto"/>
            </w:tcBorders>
            <w:vAlign w:val="center"/>
          </w:tcPr>
          <w:p w14:paraId="68725339" w14:textId="43FE3785" w:rsidR="001356EA" w:rsidRPr="003163B6" w:rsidRDefault="001356EA" w:rsidP="00FE10B8">
            <w:pPr>
              <w:autoSpaceDE w:val="0"/>
              <w:autoSpaceDN w:val="0"/>
              <w:adjustRightInd w:val="0"/>
              <w:jc w:val="center"/>
              <w:rPr>
                <w:rFonts w:asciiTheme="minorHAnsi" w:hAnsiTheme="minorHAnsi" w:cstheme="minorHAnsi"/>
                <w:b/>
                <w:bCs/>
                <w:sz w:val="20"/>
                <w:szCs w:val="20"/>
              </w:rPr>
            </w:pPr>
            <w:r>
              <w:rPr>
                <w:rFonts w:asciiTheme="minorHAnsi" w:hAnsiTheme="minorHAnsi" w:cstheme="minorHAnsi"/>
                <w:b/>
                <w:bCs/>
                <w:sz w:val="20"/>
                <w:szCs w:val="20"/>
              </w:rPr>
              <w:t>PRIVILEGES</w:t>
            </w:r>
          </w:p>
        </w:tc>
      </w:tr>
      <w:tr w:rsidR="001356EA" w:rsidRPr="003163B6" w14:paraId="4D5F89C3"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71"/>
        </w:trPr>
        <w:tc>
          <w:tcPr>
            <w:tcW w:w="709" w:type="dxa"/>
            <w:vMerge/>
            <w:tcBorders>
              <w:top w:val="single" w:sz="4" w:space="0" w:color="auto"/>
              <w:left w:val="single" w:sz="4" w:space="0" w:color="auto"/>
              <w:bottom w:val="single" w:sz="4" w:space="0" w:color="auto"/>
              <w:right w:val="single" w:sz="4" w:space="0" w:color="auto"/>
            </w:tcBorders>
          </w:tcPr>
          <w:p w14:paraId="6B6AB8C7"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3866768B" w14:textId="29532F81" w:rsidR="001356EA" w:rsidRPr="003163B6" w:rsidRDefault="001356EA" w:rsidP="00FE10B8">
            <w:pPr>
              <w:autoSpaceDE w:val="0"/>
              <w:autoSpaceDN w:val="0"/>
              <w:adjustRightInd w:val="0"/>
              <w:rPr>
                <w:rFonts w:asciiTheme="minorHAnsi" w:hAnsiTheme="minorHAnsi" w:cstheme="minorHAnsi"/>
                <w:b/>
                <w:bCs/>
                <w:sz w:val="20"/>
                <w:szCs w:val="20"/>
              </w:rPr>
            </w:pPr>
            <w:r w:rsidRPr="001356EA">
              <w:rPr>
                <w:rFonts w:asciiTheme="minorHAnsi" w:hAnsiTheme="minorHAnsi" w:cstheme="minorHAnsi"/>
                <w:sz w:val="20"/>
                <w:szCs w:val="20"/>
              </w:rPr>
              <w:t>Aeroplanes — other-than-complex motor-powered aircraft</w:t>
            </w:r>
          </w:p>
        </w:tc>
        <w:tc>
          <w:tcPr>
            <w:tcW w:w="5955" w:type="dxa"/>
            <w:gridSpan w:val="6"/>
            <w:tcBorders>
              <w:top w:val="single" w:sz="4" w:space="0" w:color="auto"/>
              <w:left w:val="single" w:sz="4" w:space="0" w:color="auto"/>
              <w:bottom w:val="single" w:sz="4" w:space="0" w:color="auto"/>
              <w:right w:val="single" w:sz="4" w:space="0" w:color="auto"/>
            </w:tcBorders>
          </w:tcPr>
          <w:p w14:paraId="5651F708" w14:textId="7BD294C7" w:rsidR="001356EA"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1210183031"/>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1356EA" w:rsidRPr="009816B9">
              <w:rPr>
                <w:rFonts w:asciiTheme="minorHAnsi" w:hAnsiTheme="minorHAnsi" w:cstheme="minorHAnsi"/>
                <w:color w:val="auto"/>
                <w:sz w:val="20"/>
                <w:szCs w:val="20"/>
              </w:rPr>
              <w:t xml:space="preserve"> Maintenance</w:t>
            </w:r>
          </w:p>
          <w:p w14:paraId="384515BB" w14:textId="16387A16" w:rsidR="001356EA" w:rsidRPr="00AD5FAF"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1079183152"/>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1356EA" w:rsidRPr="009816B9">
              <w:rPr>
                <w:rFonts w:asciiTheme="minorHAnsi" w:hAnsiTheme="minorHAnsi" w:cstheme="minorHAnsi"/>
                <w:color w:val="auto"/>
                <w:sz w:val="28"/>
                <w:szCs w:val="28"/>
              </w:rPr>
              <w:t xml:space="preserve"> </w:t>
            </w:r>
            <w:r w:rsidR="001356EA"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w:t>
            </w:r>
          </w:p>
        </w:tc>
      </w:tr>
      <w:tr w:rsidR="001356EA" w:rsidRPr="003163B6" w14:paraId="7E2A1EDB"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54"/>
        </w:trPr>
        <w:tc>
          <w:tcPr>
            <w:tcW w:w="709" w:type="dxa"/>
            <w:vMerge/>
            <w:tcBorders>
              <w:top w:val="single" w:sz="4" w:space="0" w:color="auto"/>
              <w:left w:val="single" w:sz="4" w:space="0" w:color="auto"/>
              <w:bottom w:val="single" w:sz="4" w:space="0" w:color="auto"/>
              <w:right w:val="single" w:sz="4" w:space="0" w:color="auto"/>
            </w:tcBorders>
          </w:tcPr>
          <w:p w14:paraId="217CBE71"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006D119D" w14:textId="13B68009" w:rsidR="001356EA" w:rsidRPr="003163B6" w:rsidRDefault="001356EA" w:rsidP="00FE10B8">
            <w:pPr>
              <w:autoSpaceDE w:val="0"/>
              <w:autoSpaceDN w:val="0"/>
              <w:adjustRightInd w:val="0"/>
              <w:rPr>
                <w:rFonts w:asciiTheme="minorHAnsi" w:hAnsiTheme="minorHAnsi" w:cstheme="minorHAnsi"/>
                <w:sz w:val="20"/>
                <w:szCs w:val="20"/>
              </w:rPr>
            </w:pPr>
            <w:r w:rsidRPr="001356EA">
              <w:rPr>
                <w:rFonts w:asciiTheme="minorHAnsi" w:hAnsiTheme="minorHAnsi" w:cstheme="minorHAnsi"/>
                <w:sz w:val="20"/>
                <w:szCs w:val="20"/>
              </w:rPr>
              <w:t>Aeroplanes up to 2 730 kg maximum take-off mass (MTOM)</w:t>
            </w:r>
          </w:p>
        </w:tc>
        <w:tc>
          <w:tcPr>
            <w:tcW w:w="5955" w:type="dxa"/>
            <w:gridSpan w:val="6"/>
            <w:tcBorders>
              <w:top w:val="single" w:sz="4" w:space="0" w:color="auto"/>
              <w:left w:val="single" w:sz="4" w:space="0" w:color="auto"/>
              <w:bottom w:val="single" w:sz="4" w:space="0" w:color="auto"/>
              <w:right w:val="single" w:sz="4" w:space="0" w:color="auto"/>
            </w:tcBorders>
          </w:tcPr>
          <w:p w14:paraId="0BC1D90F" w14:textId="77777777" w:rsidR="00DB79FF"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2064479799"/>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0"/>
                <w:szCs w:val="20"/>
              </w:rPr>
              <w:t xml:space="preserve"> Maintenance</w:t>
            </w:r>
          </w:p>
          <w:p w14:paraId="0813E44D" w14:textId="5D36A62B" w:rsidR="001356EA" w:rsidRPr="00AD5FAF"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945653767"/>
                <w14:checkbox>
                  <w14:checked w14:val="0"/>
                  <w14:checkedState w14:val="2612" w14:font="MS Gothic"/>
                  <w14:uncheckedState w14:val="2610" w14:font="MS Gothic"/>
                </w14:checkbox>
              </w:sdtPr>
              <w:sdtEndPr/>
              <w:sdtContent>
                <w:r w:rsidR="003F3276">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8"/>
                <w:szCs w:val="28"/>
              </w:rPr>
              <w:t xml:space="preserve"> </w:t>
            </w:r>
            <w:r w:rsidR="00D47065"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w:t>
            </w:r>
          </w:p>
        </w:tc>
      </w:tr>
      <w:tr w:rsidR="001356EA" w:rsidRPr="003163B6" w14:paraId="05C9D9EF"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65"/>
        </w:trPr>
        <w:tc>
          <w:tcPr>
            <w:tcW w:w="709" w:type="dxa"/>
            <w:vMerge/>
            <w:tcBorders>
              <w:top w:val="single" w:sz="4" w:space="0" w:color="auto"/>
              <w:left w:val="single" w:sz="4" w:space="0" w:color="auto"/>
              <w:bottom w:val="single" w:sz="4" w:space="0" w:color="auto"/>
              <w:right w:val="single" w:sz="4" w:space="0" w:color="auto"/>
            </w:tcBorders>
          </w:tcPr>
          <w:p w14:paraId="7BE28DC0"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6564F618" w14:textId="4BB6A7E4" w:rsidR="001356EA" w:rsidRPr="001356EA" w:rsidRDefault="001356EA" w:rsidP="00FE10B8">
            <w:pPr>
              <w:pStyle w:val="Default"/>
              <w:rPr>
                <w:rFonts w:asciiTheme="minorHAnsi" w:hAnsiTheme="minorHAnsi" w:cstheme="minorHAnsi"/>
                <w:color w:val="auto"/>
                <w:sz w:val="20"/>
                <w:szCs w:val="20"/>
              </w:rPr>
            </w:pPr>
            <w:r w:rsidRPr="001356EA">
              <w:rPr>
                <w:rFonts w:asciiTheme="minorHAnsi" w:hAnsiTheme="minorHAnsi" w:cstheme="minorHAnsi"/>
                <w:color w:val="auto"/>
                <w:sz w:val="20"/>
                <w:szCs w:val="20"/>
              </w:rPr>
              <w:t xml:space="preserve">Helicopters — other-than-complex motor-powered aircraft </w:t>
            </w:r>
          </w:p>
        </w:tc>
        <w:tc>
          <w:tcPr>
            <w:tcW w:w="5955" w:type="dxa"/>
            <w:gridSpan w:val="6"/>
            <w:tcBorders>
              <w:top w:val="single" w:sz="4" w:space="0" w:color="auto"/>
              <w:left w:val="single" w:sz="4" w:space="0" w:color="auto"/>
              <w:bottom w:val="single" w:sz="4" w:space="0" w:color="auto"/>
              <w:right w:val="single" w:sz="4" w:space="0" w:color="auto"/>
            </w:tcBorders>
          </w:tcPr>
          <w:p w14:paraId="21268EFF" w14:textId="77777777" w:rsidR="00DB79FF"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923645922"/>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0"/>
                <w:szCs w:val="20"/>
              </w:rPr>
              <w:t xml:space="preserve"> Maintenance</w:t>
            </w:r>
          </w:p>
          <w:p w14:paraId="5EAF4A7F" w14:textId="6F849415" w:rsidR="001356EA" w:rsidRPr="00AD5FAF"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262158129"/>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8"/>
                <w:szCs w:val="28"/>
              </w:rPr>
              <w:t xml:space="preserve"> </w:t>
            </w:r>
            <w:r w:rsidR="00D47065"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w:t>
            </w:r>
          </w:p>
        </w:tc>
      </w:tr>
      <w:tr w:rsidR="001356EA" w:rsidRPr="003163B6" w14:paraId="10D060E8"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16"/>
        </w:trPr>
        <w:tc>
          <w:tcPr>
            <w:tcW w:w="709" w:type="dxa"/>
            <w:vMerge/>
            <w:tcBorders>
              <w:top w:val="single" w:sz="4" w:space="0" w:color="auto"/>
              <w:left w:val="single" w:sz="4" w:space="0" w:color="auto"/>
              <w:bottom w:val="single" w:sz="4" w:space="0" w:color="auto"/>
              <w:right w:val="single" w:sz="4" w:space="0" w:color="auto"/>
            </w:tcBorders>
          </w:tcPr>
          <w:p w14:paraId="78F0CBFE"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48CEC7AF" w14:textId="701758EB" w:rsidR="001356EA" w:rsidRPr="001356EA" w:rsidRDefault="001356EA" w:rsidP="00FE10B8">
            <w:pPr>
              <w:autoSpaceDE w:val="0"/>
              <w:autoSpaceDN w:val="0"/>
              <w:adjustRightInd w:val="0"/>
              <w:rPr>
                <w:rFonts w:asciiTheme="minorHAnsi" w:hAnsiTheme="minorHAnsi" w:cstheme="minorHAnsi"/>
                <w:sz w:val="20"/>
                <w:szCs w:val="20"/>
              </w:rPr>
            </w:pPr>
            <w:r w:rsidRPr="001356EA">
              <w:rPr>
                <w:rFonts w:asciiTheme="minorHAnsi" w:hAnsiTheme="minorHAnsi" w:cstheme="minorHAnsi"/>
                <w:sz w:val="20"/>
                <w:szCs w:val="20"/>
              </w:rPr>
              <w:t>Helicopters up to 1 200 kg MTOM, certified for a maximum of up to 4 occupants</w:t>
            </w:r>
          </w:p>
        </w:tc>
        <w:tc>
          <w:tcPr>
            <w:tcW w:w="5955" w:type="dxa"/>
            <w:gridSpan w:val="6"/>
            <w:tcBorders>
              <w:top w:val="single" w:sz="4" w:space="0" w:color="auto"/>
              <w:left w:val="single" w:sz="4" w:space="0" w:color="auto"/>
              <w:bottom w:val="single" w:sz="4" w:space="0" w:color="auto"/>
              <w:right w:val="single" w:sz="4" w:space="0" w:color="auto"/>
            </w:tcBorders>
          </w:tcPr>
          <w:p w14:paraId="4257985F" w14:textId="77777777" w:rsidR="00DB79FF"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1653566498"/>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0"/>
                <w:szCs w:val="20"/>
              </w:rPr>
              <w:t xml:space="preserve"> Maintenance</w:t>
            </w:r>
          </w:p>
          <w:p w14:paraId="3FCF5A84" w14:textId="0C41CF14" w:rsidR="001356EA"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1274938492"/>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8"/>
                <w:szCs w:val="28"/>
              </w:rPr>
              <w:t xml:space="preserve"> </w:t>
            </w:r>
            <w:r w:rsidR="00D47065"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w:t>
            </w:r>
          </w:p>
        </w:tc>
      </w:tr>
      <w:tr w:rsidR="001356EA" w:rsidRPr="003163B6" w14:paraId="3D19E79A"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89"/>
        </w:trPr>
        <w:tc>
          <w:tcPr>
            <w:tcW w:w="709" w:type="dxa"/>
            <w:vMerge/>
            <w:tcBorders>
              <w:top w:val="single" w:sz="4" w:space="0" w:color="auto"/>
              <w:left w:val="single" w:sz="4" w:space="0" w:color="auto"/>
              <w:bottom w:val="single" w:sz="4" w:space="0" w:color="auto"/>
              <w:right w:val="single" w:sz="4" w:space="0" w:color="auto"/>
            </w:tcBorders>
          </w:tcPr>
          <w:p w14:paraId="1AF29E01"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68A45890" w14:textId="48FD2D4A" w:rsidR="001356EA" w:rsidRPr="001356EA" w:rsidRDefault="001356EA" w:rsidP="00FE10B8">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Airships</w:t>
            </w:r>
          </w:p>
        </w:tc>
        <w:tc>
          <w:tcPr>
            <w:tcW w:w="5955" w:type="dxa"/>
            <w:gridSpan w:val="6"/>
            <w:tcBorders>
              <w:top w:val="single" w:sz="4" w:space="0" w:color="auto"/>
              <w:left w:val="single" w:sz="4" w:space="0" w:color="auto"/>
              <w:bottom w:val="single" w:sz="4" w:space="0" w:color="auto"/>
              <w:right w:val="single" w:sz="4" w:space="0" w:color="auto"/>
            </w:tcBorders>
          </w:tcPr>
          <w:p w14:paraId="0B02E9D4" w14:textId="77777777" w:rsidR="00DB79FF"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1790964381"/>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0"/>
                <w:szCs w:val="20"/>
              </w:rPr>
              <w:t xml:space="preserve"> Maintenance</w:t>
            </w:r>
          </w:p>
          <w:p w14:paraId="03E6821B" w14:textId="594886AB" w:rsidR="001356EA"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644509712"/>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8"/>
                <w:szCs w:val="28"/>
              </w:rPr>
              <w:t xml:space="preserve"> </w:t>
            </w:r>
            <w:r w:rsidR="00D47065"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w:t>
            </w:r>
          </w:p>
        </w:tc>
      </w:tr>
      <w:tr w:rsidR="001356EA" w:rsidRPr="003163B6" w14:paraId="04117D49"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01"/>
        </w:trPr>
        <w:tc>
          <w:tcPr>
            <w:tcW w:w="709" w:type="dxa"/>
            <w:vMerge/>
            <w:tcBorders>
              <w:top w:val="single" w:sz="4" w:space="0" w:color="auto"/>
              <w:left w:val="single" w:sz="4" w:space="0" w:color="auto"/>
              <w:bottom w:val="single" w:sz="4" w:space="0" w:color="auto"/>
              <w:right w:val="single" w:sz="4" w:space="0" w:color="auto"/>
            </w:tcBorders>
          </w:tcPr>
          <w:p w14:paraId="7F2EA735"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3BD1ABAB" w14:textId="2C2A3446" w:rsidR="001356EA" w:rsidRPr="001356EA" w:rsidRDefault="001356EA" w:rsidP="00FE10B8">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Balloons</w:t>
            </w:r>
          </w:p>
        </w:tc>
        <w:tc>
          <w:tcPr>
            <w:tcW w:w="5955" w:type="dxa"/>
            <w:gridSpan w:val="6"/>
            <w:tcBorders>
              <w:top w:val="single" w:sz="4" w:space="0" w:color="auto"/>
              <w:left w:val="single" w:sz="4" w:space="0" w:color="auto"/>
              <w:bottom w:val="single" w:sz="4" w:space="0" w:color="auto"/>
              <w:right w:val="single" w:sz="4" w:space="0" w:color="auto"/>
            </w:tcBorders>
          </w:tcPr>
          <w:p w14:paraId="0C8DFD2D" w14:textId="77777777" w:rsidR="00DB79FF"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2111539489"/>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0"/>
                <w:szCs w:val="20"/>
              </w:rPr>
              <w:t xml:space="preserve"> Maintenance</w:t>
            </w:r>
          </w:p>
          <w:p w14:paraId="75B38C12" w14:textId="61921451" w:rsidR="001356EA"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447739488"/>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8"/>
                <w:szCs w:val="28"/>
              </w:rPr>
              <w:t xml:space="preserve"> </w:t>
            </w:r>
            <w:r w:rsidR="00D47065"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t>
            </w:r>
            <w:r w:rsidR="00AD5FAF">
              <w:rPr>
                <w:rFonts w:asciiTheme="minorHAnsi" w:hAnsiTheme="minorHAnsi" w:cstheme="minorHAnsi"/>
                <w:color w:val="auto"/>
                <w:sz w:val="20"/>
                <w:szCs w:val="20"/>
              </w:rPr>
              <w:t>w</w:t>
            </w:r>
          </w:p>
        </w:tc>
      </w:tr>
      <w:tr w:rsidR="001356EA" w:rsidRPr="003163B6" w14:paraId="0A4AEA88"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63"/>
        </w:trPr>
        <w:tc>
          <w:tcPr>
            <w:tcW w:w="709" w:type="dxa"/>
            <w:vMerge/>
            <w:tcBorders>
              <w:top w:val="single" w:sz="4" w:space="0" w:color="auto"/>
              <w:left w:val="single" w:sz="4" w:space="0" w:color="auto"/>
              <w:bottom w:val="single" w:sz="4" w:space="0" w:color="auto"/>
              <w:right w:val="single" w:sz="4" w:space="0" w:color="auto"/>
            </w:tcBorders>
          </w:tcPr>
          <w:p w14:paraId="7C82D60A" w14:textId="77777777" w:rsidR="001356EA" w:rsidRPr="003163B6" w:rsidRDefault="001356EA"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tcPr>
          <w:p w14:paraId="1CD1D798" w14:textId="053E3ACF" w:rsidR="001356EA" w:rsidRPr="003163B6" w:rsidRDefault="001356EA" w:rsidP="00FE10B8">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Sailplanes</w:t>
            </w:r>
          </w:p>
        </w:tc>
        <w:tc>
          <w:tcPr>
            <w:tcW w:w="5955" w:type="dxa"/>
            <w:gridSpan w:val="6"/>
            <w:tcBorders>
              <w:top w:val="single" w:sz="4" w:space="0" w:color="auto"/>
              <w:left w:val="single" w:sz="4" w:space="0" w:color="auto"/>
              <w:bottom w:val="single" w:sz="4" w:space="0" w:color="auto"/>
              <w:right w:val="single" w:sz="4" w:space="0" w:color="auto"/>
            </w:tcBorders>
          </w:tcPr>
          <w:p w14:paraId="2A31E104" w14:textId="0C979606" w:rsidR="00DB79FF" w:rsidRPr="009816B9"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472566815"/>
                <w14:checkbox>
                  <w14:checked w14:val="0"/>
                  <w14:checkedState w14:val="2612" w14:font="MS Gothic"/>
                  <w14:uncheckedState w14:val="2610" w14:font="MS Gothic"/>
                </w14:checkbox>
              </w:sdtPr>
              <w:sdtEndPr/>
              <w:sdtContent>
                <w:r w:rsidR="007133A1">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0"/>
                <w:szCs w:val="20"/>
              </w:rPr>
              <w:t xml:space="preserve"> Maintenance</w:t>
            </w:r>
          </w:p>
          <w:p w14:paraId="091BCB17" w14:textId="4BC101FD" w:rsidR="001356EA" w:rsidRPr="00AD5FAF"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846992859"/>
                <w14:checkbox>
                  <w14:checked w14:val="0"/>
                  <w14:checkedState w14:val="2612" w14:font="MS Gothic"/>
                  <w14:uncheckedState w14:val="2610" w14:font="MS Gothic"/>
                </w14:checkbox>
              </w:sdtPr>
              <w:sdtEndPr/>
              <w:sdtContent>
                <w:r w:rsidR="00DB79FF">
                  <w:rPr>
                    <w:rFonts w:ascii="MS Gothic" w:eastAsia="MS Gothic" w:hAnsi="MS Gothic" w:cstheme="minorHAnsi" w:hint="eastAsia"/>
                    <w:sz w:val="20"/>
                    <w:szCs w:val="20"/>
                  </w:rPr>
                  <w:t>☐</w:t>
                </w:r>
              </w:sdtContent>
            </w:sdt>
            <w:r w:rsidR="00DB79FF" w:rsidRPr="009816B9">
              <w:rPr>
                <w:rFonts w:asciiTheme="minorHAnsi" w:hAnsiTheme="minorHAnsi" w:cstheme="minorHAnsi"/>
                <w:color w:val="auto"/>
                <w:sz w:val="28"/>
                <w:szCs w:val="28"/>
              </w:rPr>
              <w:t xml:space="preserve"> </w:t>
            </w:r>
            <w:r w:rsidR="00D47065" w:rsidRPr="009816B9">
              <w:rPr>
                <w:rFonts w:asciiTheme="minorHAnsi" w:hAnsiTheme="minorHAnsi" w:cstheme="minorHAnsi"/>
                <w:color w:val="auto"/>
                <w:sz w:val="20"/>
                <w:szCs w:val="20"/>
              </w:rPr>
              <w:t>Continuing-airworthiness management</w:t>
            </w:r>
            <w:r w:rsidR="00D47065">
              <w:rPr>
                <w:rFonts w:asciiTheme="minorHAnsi" w:hAnsiTheme="minorHAnsi" w:cstheme="minorHAnsi"/>
                <w:color w:val="auto"/>
                <w:sz w:val="20"/>
                <w:szCs w:val="20"/>
              </w:rPr>
              <w:t xml:space="preserve"> and airworthiness review</w:t>
            </w:r>
          </w:p>
        </w:tc>
      </w:tr>
      <w:tr w:rsidR="009816B9" w:rsidRPr="003163B6" w14:paraId="0A5EF0A3"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40"/>
        </w:trPr>
        <w:tc>
          <w:tcPr>
            <w:tcW w:w="709" w:type="dxa"/>
            <w:vMerge w:val="restart"/>
            <w:tcBorders>
              <w:top w:val="single" w:sz="4" w:space="0" w:color="auto"/>
              <w:left w:val="single" w:sz="4" w:space="0" w:color="auto"/>
              <w:bottom w:val="single" w:sz="4" w:space="0" w:color="auto"/>
              <w:right w:val="single" w:sz="4" w:space="0" w:color="auto"/>
            </w:tcBorders>
            <w:textDirection w:val="btLr"/>
          </w:tcPr>
          <w:p w14:paraId="3267B463" w14:textId="6B0BE607" w:rsidR="009816B9" w:rsidRPr="0086398F" w:rsidRDefault="009816B9" w:rsidP="00FE10B8">
            <w:pPr>
              <w:autoSpaceDE w:val="0"/>
              <w:autoSpaceDN w:val="0"/>
              <w:adjustRightInd w:val="0"/>
              <w:ind w:left="113" w:right="113"/>
              <w:jc w:val="center"/>
              <w:rPr>
                <w:rFonts w:asciiTheme="minorHAnsi" w:hAnsiTheme="minorHAnsi" w:cstheme="minorHAnsi"/>
                <w:b/>
                <w:bCs/>
                <w:sz w:val="18"/>
                <w:szCs w:val="18"/>
              </w:rPr>
            </w:pPr>
            <w:r w:rsidRPr="0086398F">
              <w:rPr>
                <w:rFonts w:asciiTheme="minorHAnsi" w:hAnsiTheme="minorHAnsi" w:cstheme="minorHAnsi"/>
                <w:b/>
                <w:bCs/>
                <w:sz w:val="18"/>
                <w:szCs w:val="18"/>
              </w:rPr>
              <w:t>COMPONENTS</w:t>
            </w:r>
          </w:p>
        </w:tc>
        <w:tc>
          <w:tcPr>
            <w:tcW w:w="4109" w:type="dxa"/>
            <w:gridSpan w:val="6"/>
            <w:tcBorders>
              <w:top w:val="single" w:sz="4" w:space="0" w:color="auto"/>
              <w:left w:val="single" w:sz="4" w:space="0" w:color="auto"/>
              <w:bottom w:val="single" w:sz="4" w:space="0" w:color="auto"/>
              <w:right w:val="single" w:sz="4" w:space="0" w:color="auto"/>
            </w:tcBorders>
            <w:vAlign w:val="center"/>
          </w:tcPr>
          <w:p w14:paraId="7EBE406E" w14:textId="1F7160C7" w:rsidR="009816B9" w:rsidRPr="003163B6" w:rsidRDefault="00EF0B12" w:rsidP="00FE10B8">
            <w:pPr>
              <w:autoSpaceDE w:val="0"/>
              <w:autoSpaceDN w:val="0"/>
              <w:adjustRightInd w:val="0"/>
              <w:rPr>
                <w:rFonts w:asciiTheme="minorHAnsi" w:hAnsiTheme="minorHAnsi" w:cstheme="minorHAnsi"/>
                <w:sz w:val="20"/>
                <w:szCs w:val="20"/>
              </w:rPr>
            </w:pPr>
            <w:sdt>
              <w:sdtPr>
                <w:rPr>
                  <w:rFonts w:asciiTheme="minorHAnsi" w:hAnsiTheme="minorHAnsi" w:cstheme="minorHAnsi"/>
                  <w:sz w:val="20"/>
                  <w:szCs w:val="20"/>
                </w:rPr>
                <w:id w:val="-1304610308"/>
                <w14:checkbox>
                  <w14:checked w14:val="0"/>
                  <w14:checkedState w14:val="2612" w14:font="MS Gothic"/>
                  <w14:uncheckedState w14:val="2610" w14:font="MS Gothic"/>
                </w14:checkbox>
              </w:sdtPr>
              <w:sdtEndPr/>
              <w:sdtContent>
                <w:r w:rsidR="007133A1">
                  <w:rPr>
                    <w:rFonts w:ascii="MS Gothic" w:eastAsia="MS Gothic" w:hAnsi="MS Gothic" w:cstheme="minorHAnsi" w:hint="eastAsia"/>
                    <w:sz w:val="20"/>
                    <w:szCs w:val="20"/>
                  </w:rPr>
                  <w:t>☐</w:t>
                </w:r>
              </w:sdtContent>
            </w:sdt>
            <w:r w:rsidR="007133A1" w:rsidRPr="009816B9">
              <w:rPr>
                <w:rFonts w:asciiTheme="minorHAnsi" w:hAnsiTheme="minorHAnsi" w:cstheme="minorHAnsi"/>
                <w:sz w:val="20"/>
                <w:szCs w:val="20"/>
              </w:rPr>
              <w:t xml:space="preserve"> </w:t>
            </w:r>
            <w:r w:rsidR="009816B9" w:rsidRPr="009816B9">
              <w:rPr>
                <w:rFonts w:asciiTheme="minorHAnsi" w:hAnsiTheme="minorHAnsi" w:cstheme="minorHAnsi"/>
                <w:sz w:val="20"/>
                <w:szCs w:val="20"/>
              </w:rPr>
              <w:t xml:space="preserve">Complete </w:t>
            </w:r>
            <w:r w:rsidR="000233A3">
              <w:rPr>
                <w:rFonts w:asciiTheme="minorHAnsi" w:hAnsiTheme="minorHAnsi" w:cstheme="minorHAnsi"/>
                <w:sz w:val="20"/>
                <w:szCs w:val="20"/>
              </w:rPr>
              <w:t>turbine</w:t>
            </w:r>
            <w:r w:rsidR="009816B9" w:rsidRPr="009816B9">
              <w:rPr>
                <w:rFonts w:asciiTheme="minorHAnsi" w:hAnsiTheme="minorHAnsi" w:cstheme="minorHAnsi"/>
                <w:sz w:val="20"/>
                <w:szCs w:val="20"/>
              </w:rPr>
              <w:t xml:space="preserve"> engines</w:t>
            </w:r>
          </w:p>
        </w:tc>
        <w:tc>
          <w:tcPr>
            <w:tcW w:w="5955" w:type="dxa"/>
            <w:gridSpan w:val="6"/>
            <w:vMerge w:val="restart"/>
            <w:tcBorders>
              <w:top w:val="single" w:sz="4" w:space="0" w:color="auto"/>
              <w:left w:val="single" w:sz="4" w:space="0" w:color="auto"/>
              <w:bottom w:val="single" w:sz="4" w:space="0" w:color="auto"/>
              <w:right w:val="single" w:sz="4" w:space="0" w:color="auto"/>
            </w:tcBorders>
          </w:tcPr>
          <w:p w14:paraId="4723385D" w14:textId="77777777" w:rsidR="009816B9" w:rsidRPr="00020A60" w:rsidRDefault="00EF0B12" w:rsidP="00FE10B8">
            <w:pPr>
              <w:pStyle w:val="Default"/>
              <w:rPr>
                <w:rFonts w:asciiTheme="minorHAnsi" w:hAnsiTheme="minorHAnsi" w:cstheme="minorHAnsi"/>
                <w:color w:val="auto"/>
                <w:sz w:val="20"/>
                <w:szCs w:val="20"/>
              </w:rPr>
            </w:pPr>
            <w:sdt>
              <w:sdtPr>
                <w:rPr>
                  <w:rFonts w:asciiTheme="minorHAnsi" w:hAnsiTheme="minorHAnsi" w:cstheme="minorHAnsi"/>
                  <w:sz w:val="20"/>
                  <w:szCs w:val="20"/>
                </w:rPr>
                <w:id w:val="319392521"/>
                <w14:checkbox>
                  <w14:checked w14:val="0"/>
                  <w14:checkedState w14:val="2612" w14:font="MS Gothic"/>
                  <w14:uncheckedState w14:val="2610" w14:font="MS Gothic"/>
                </w14:checkbox>
              </w:sdtPr>
              <w:sdtEndPr/>
              <w:sdtContent>
                <w:r w:rsidR="007133A1" w:rsidRPr="00020A60">
                  <w:rPr>
                    <w:rFonts w:ascii="MS Gothic" w:eastAsia="MS Gothic" w:hAnsi="MS Gothic" w:cstheme="minorHAnsi" w:hint="eastAsia"/>
                    <w:sz w:val="20"/>
                    <w:szCs w:val="20"/>
                  </w:rPr>
                  <w:t>☐</w:t>
                </w:r>
              </w:sdtContent>
            </w:sdt>
            <w:r w:rsidR="009816B9" w:rsidRPr="00020A60">
              <w:rPr>
                <w:rFonts w:asciiTheme="minorHAnsi" w:hAnsiTheme="minorHAnsi" w:cstheme="minorHAnsi"/>
                <w:color w:val="auto"/>
                <w:sz w:val="20"/>
                <w:szCs w:val="20"/>
              </w:rPr>
              <w:t xml:space="preserve"> Maintenance</w:t>
            </w:r>
          </w:p>
          <w:p w14:paraId="0E30E5C5" w14:textId="77777777" w:rsidR="00861722" w:rsidRPr="00020A60" w:rsidRDefault="00861722" w:rsidP="00FE10B8">
            <w:pPr>
              <w:pStyle w:val="Default"/>
              <w:rPr>
                <w:rFonts w:asciiTheme="minorHAnsi" w:hAnsiTheme="minorHAnsi" w:cstheme="minorHAnsi"/>
                <w:color w:val="auto"/>
                <w:sz w:val="20"/>
                <w:szCs w:val="20"/>
              </w:rPr>
            </w:pPr>
          </w:p>
          <w:p w14:paraId="569AB64E" w14:textId="77777777" w:rsidR="00861722" w:rsidRPr="00020A60" w:rsidRDefault="00861722" w:rsidP="00FE10B8">
            <w:pPr>
              <w:pStyle w:val="Default"/>
              <w:rPr>
                <w:rFonts w:asciiTheme="minorHAnsi" w:hAnsiTheme="minorHAnsi" w:cstheme="minorHAnsi"/>
                <w:color w:val="auto"/>
                <w:sz w:val="18"/>
                <w:szCs w:val="18"/>
              </w:rPr>
            </w:pPr>
          </w:p>
          <w:p w14:paraId="1A700B17" w14:textId="77777777" w:rsidR="00861722" w:rsidRPr="00020A60" w:rsidRDefault="00861722" w:rsidP="00FE10B8">
            <w:pPr>
              <w:pStyle w:val="Default"/>
              <w:rPr>
                <w:rFonts w:asciiTheme="minorHAnsi" w:hAnsiTheme="minorHAnsi" w:cstheme="minorHAnsi"/>
                <w:color w:val="auto"/>
                <w:sz w:val="22"/>
                <w:szCs w:val="22"/>
              </w:rPr>
            </w:pPr>
          </w:p>
          <w:p w14:paraId="6F54C683" w14:textId="77777777" w:rsidR="00676C2D" w:rsidRPr="00020A60" w:rsidRDefault="00676C2D" w:rsidP="00FE10B8">
            <w:pPr>
              <w:tabs>
                <w:tab w:val="left" w:pos="190"/>
                <w:tab w:val="left" w:pos="290"/>
              </w:tabs>
              <w:rPr>
                <w:rFonts w:asciiTheme="minorHAnsi" w:hAnsiTheme="minorHAnsi" w:cstheme="minorHAnsi"/>
                <w:bCs/>
                <w:sz w:val="20"/>
                <w:szCs w:val="20"/>
              </w:rPr>
            </w:pPr>
          </w:p>
          <w:p w14:paraId="63BAA529" w14:textId="003221CA" w:rsidR="00861722" w:rsidRPr="00020A60" w:rsidRDefault="00861722" w:rsidP="00FE10B8">
            <w:pPr>
              <w:tabs>
                <w:tab w:val="left" w:pos="190"/>
                <w:tab w:val="left" w:pos="290"/>
              </w:tabs>
              <w:rPr>
                <w:rFonts w:asciiTheme="minorHAnsi" w:hAnsiTheme="minorHAnsi" w:cstheme="minorHAnsi"/>
                <w:sz w:val="20"/>
                <w:szCs w:val="20"/>
              </w:rPr>
            </w:pPr>
            <w:r w:rsidRPr="00020A60">
              <w:rPr>
                <w:rFonts w:asciiTheme="minorHAnsi" w:hAnsiTheme="minorHAnsi" w:cstheme="minorHAnsi"/>
                <w:bCs/>
                <w:sz w:val="20"/>
                <w:szCs w:val="20"/>
              </w:rPr>
              <w:t>Specify component rating:</w:t>
            </w:r>
            <w:r w:rsidR="00F375F1" w:rsidRPr="00020A60">
              <w:rPr>
                <w:rFonts w:asciiTheme="minorHAnsi" w:hAnsiTheme="minorHAnsi" w:cstheme="minorHAnsi"/>
                <w:sz w:val="20"/>
                <w:szCs w:val="20"/>
              </w:rPr>
              <w:t xml:space="preserve"> </w:t>
            </w:r>
            <w:sdt>
              <w:sdtPr>
                <w:rPr>
                  <w:rFonts w:asciiTheme="minorHAnsi" w:hAnsiTheme="minorHAnsi" w:cstheme="minorHAnsi"/>
                  <w:bCs/>
                  <w:sz w:val="20"/>
                  <w:szCs w:val="20"/>
                </w:rPr>
                <w:id w:val="1496836187"/>
                <w:placeholder>
                  <w:docPart w:val="E7F56B5CAD30466F902D9854ADE6A135"/>
                </w:placeholder>
                <w:showingPlcHdr/>
              </w:sdtPr>
              <w:sdtEndPr>
                <w:rPr>
                  <w:bCs w:val="0"/>
                </w:rPr>
              </w:sdtEndPr>
              <w:sdtContent>
                <w:r w:rsidR="003534D5" w:rsidRPr="00020A60">
                  <w:rPr>
                    <w:rStyle w:val="PlaceholderText"/>
                    <w:rFonts w:asciiTheme="minorHAnsi" w:hAnsiTheme="minorHAnsi" w:cstheme="minorHAnsi"/>
                    <w:i/>
                    <w:iCs/>
                    <w:color w:val="A6A6A6" w:themeColor="background1" w:themeShade="A6"/>
                    <w:sz w:val="20"/>
                    <w:szCs w:val="20"/>
                  </w:rPr>
                  <w:t>specify… e.g. C1, C2, etc.</w:t>
                </w:r>
              </w:sdtContent>
            </w:sdt>
          </w:p>
        </w:tc>
      </w:tr>
      <w:tr w:rsidR="009816B9" w:rsidRPr="003163B6" w14:paraId="126EC9B6"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40"/>
        </w:trPr>
        <w:tc>
          <w:tcPr>
            <w:tcW w:w="709" w:type="dxa"/>
            <w:vMerge/>
            <w:tcBorders>
              <w:top w:val="single" w:sz="4" w:space="0" w:color="auto"/>
              <w:left w:val="single" w:sz="4" w:space="0" w:color="auto"/>
              <w:bottom w:val="single" w:sz="4" w:space="0" w:color="auto"/>
              <w:right w:val="single" w:sz="4" w:space="0" w:color="auto"/>
            </w:tcBorders>
          </w:tcPr>
          <w:p w14:paraId="3C4A3934" w14:textId="77777777" w:rsidR="009816B9" w:rsidRPr="003163B6" w:rsidRDefault="009816B9"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vAlign w:val="center"/>
          </w:tcPr>
          <w:p w14:paraId="2AC6B355" w14:textId="550B35DC" w:rsidR="009816B9" w:rsidRPr="003163B6" w:rsidRDefault="00EF0B12" w:rsidP="00FE10B8">
            <w:pPr>
              <w:autoSpaceDE w:val="0"/>
              <w:autoSpaceDN w:val="0"/>
              <w:adjustRightInd w:val="0"/>
              <w:rPr>
                <w:rFonts w:asciiTheme="minorHAnsi" w:hAnsiTheme="minorHAnsi" w:cstheme="minorHAnsi"/>
                <w:sz w:val="20"/>
                <w:szCs w:val="20"/>
              </w:rPr>
            </w:pPr>
            <w:sdt>
              <w:sdtPr>
                <w:rPr>
                  <w:rFonts w:asciiTheme="minorHAnsi" w:hAnsiTheme="minorHAnsi" w:cstheme="minorHAnsi"/>
                  <w:sz w:val="20"/>
                  <w:szCs w:val="20"/>
                </w:rPr>
                <w:id w:val="-1692521538"/>
                <w14:checkbox>
                  <w14:checked w14:val="0"/>
                  <w14:checkedState w14:val="2612" w14:font="MS Gothic"/>
                  <w14:uncheckedState w14:val="2610" w14:font="MS Gothic"/>
                </w14:checkbox>
              </w:sdtPr>
              <w:sdtEndPr/>
              <w:sdtContent>
                <w:r w:rsidR="007133A1">
                  <w:rPr>
                    <w:rFonts w:ascii="MS Gothic" w:eastAsia="MS Gothic" w:hAnsi="MS Gothic" w:cstheme="minorHAnsi" w:hint="eastAsia"/>
                    <w:sz w:val="20"/>
                    <w:szCs w:val="20"/>
                  </w:rPr>
                  <w:t>☐</w:t>
                </w:r>
              </w:sdtContent>
            </w:sdt>
            <w:r w:rsidR="007133A1" w:rsidRPr="009816B9">
              <w:rPr>
                <w:rFonts w:asciiTheme="minorHAnsi" w:hAnsiTheme="minorHAnsi" w:cstheme="minorHAnsi"/>
                <w:sz w:val="20"/>
                <w:szCs w:val="20"/>
              </w:rPr>
              <w:t xml:space="preserve"> </w:t>
            </w:r>
            <w:r w:rsidR="009816B9" w:rsidRPr="009816B9">
              <w:rPr>
                <w:rFonts w:asciiTheme="minorHAnsi" w:hAnsiTheme="minorHAnsi" w:cstheme="minorHAnsi"/>
                <w:sz w:val="20"/>
                <w:szCs w:val="20"/>
              </w:rPr>
              <w:t>Complete piston engines</w:t>
            </w:r>
          </w:p>
        </w:tc>
        <w:tc>
          <w:tcPr>
            <w:tcW w:w="5955" w:type="dxa"/>
            <w:gridSpan w:val="6"/>
            <w:vMerge/>
            <w:tcBorders>
              <w:top w:val="single" w:sz="4" w:space="0" w:color="auto"/>
              <w:left w:val="single" w:sz="4" w:space="0" w:color="auto"/>
              <w:bottom w:val="single" w:sz="4" w:space="0" w:color="auto"/>
              <w:right w:val="single" w:sz="4" w:space="0" w:color="auto"/>
            </w:tcBorders>
          </w:tcPr>
          <w:p w14:paraId="23DA8D63" w14:textId="77777777" w:rsidR="009816B9" w:rsidRPr="00020A60" w:rsidRDefault="009816B9" w:rsidP="00FE10B8">
            <w:pPr>
              <w:autoSpaceDE w:val="0"/>
              <w:autoSpaceDN w:val="0"/>
              <w:adjustRightInd w:val="0"/>
              <w:rPr>
                <w:rFonts w:asciiTheme="minorHAnsi" w:hAnsiTheme="minorHAnsi" w:cstheme="minorHAnsi"/>
                <w:sz w:val="20"/>
                <w:szCs w:val="20"/>
              </w:rPr>
            </w:pPr>
          </w:p>
        </w:tc>
      </w:tr>
      <w:tr w:rsidR="009816B9" w:rsidRPr="003163B6" w14:paraId="2A3A3771"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40"/>
        </w:trPr>
        <w:tc>
          <w:tcPr>
            <w:tcW w:w="709" w:type="dxa"/>
            <w:vMerge/>
            <w:tcBorders>
              <w:top w:val="single" w:sz="4" w:space="0" w:color="auto"/>
              <w:left w:val="single" w:sz="4" w:space="0" w:color="auto"/>
              <w:bottom w:val="single" w:sz="4" w:space="0" w:color="auto"/>
              <w:right w:val="single" w:sz="4" w:space="0" w:color="auto"/>
            </w:tcBorders>
          </w:tcPr>
          <w:p w14:paraId="2DC592E6" w14:textId="77777777" w:rsidR="009816B9" w:rsidRPr="003163B6" w:rsidRDefault="009816B9"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vAlign w:val="center"/>
          </w:tcPr>
          <w:p w14:paraId="0FA15D45" w14:textId="11305B2F" w:rsidR="009816B9" w:rsidRPr="009816B9" w:rsidRDefault="00EF0B12" w:rsidP="00FE10B8">
            <w:pPr>
              <w:tabs>
                <w:tab w:val="left" w:pos="735"/>
              </w:tabs>
              <w:autoSpaceDE w:val="0"/>
              <w:autoSpaceDN w:val="0"/>
              <w:adjustRightInd w:val="0"/>
              <w:rPr>
                <w:rFonts w:asciiTheme="minorHAnsi" w:hAnsiTheme="minorHAnsi" w:cstheme="minorHAnsi"/>
                <w:sz w:val="20"/>
                <w:szCs w:val="20"/>
              </w:rPr>
            </w:pPr>
            <w:sdt>
              <w:sdtPr>
                <w:rPr>
                  <w:rFonts w:asciiTheme="minorHAnsi" w:hAnsiTheme="minorHAnsi" w:cstheme="minorHAnsi"/>
                  <w:sz w:val="20"/>
                  <w:szCs w:val="20"/>
                </w:rPr>
                <w:id w:val="-999731086"/>
                <w14:checkbox>
                  <w14:checked w14:val="0"/>
                  <w14:checkedState w14:val="2612" w14:font="MS Gothic"/>
                  <w14:uncheckedState w14:val="2610" w14:font="MS Gothic"/>
                </w14:checkbox>
              </w:sdtPr>
              <w:sdtEndPr/>
              <w:sdtContent>
                <w:r w:rsidR="007133A1">
                  <w:rPr>
                    <w:rFonts w:ascii="MS Gothic" w:eastAsia="MS Gothic" w:hAnsi="MS Gothic" w:cstheme="minorHAnsi" w:hint="eastAsia"/>
                    <w:sz w:val="20"/>
                    <w:szCs w:val="20"/>
                  </w:rPr>
                  <w:t>☐</w:t>
                </w:r>
              </w:sdtContent>
            </w:sdt>
            <w:r w:rsidR="007133A1" w:rsidRPr="009816B9">
              <w:rPr>
                <w:rFonts w:asciiTheme="minorHAnsi" w:hAnsiTheme="minorHAnsi" w:cstheme="minorHAnsi"/>
                <w:sz w:val="20"/>
                <w:szCs w:val="20"/>
              </w:rPr>
              <w:t xml:space="preserve"> </w:t>
            </w:r>
            <w:r w:rsidR="009816B9" w:rsidRPr="009816B9">
              <w:rPr>
                <w:rFonts w:asciiTheme="minorHAnsi" w:hAnsiTheme="minorHAnsi" w:cstheme="minorHAnsi"/>
                <w:sz w:val="20"/>
                <w:szCs w:val="20"/>
              </w:rPr>
              <w:t>Electrical engines</w:t>
            </w:r>
          </w:p>
        </w:tc>
        <w:tc>
          <w:tcPr>
            <w:tcW w:w="5955" w:type="dxa"/>
            <w:gridSpan w:val="6"/>
            <w:vMerge/>
            <w:tcBorders>
              <w:top w:val="single" w:sz="4" w:space="0" w:color="auto"/>
              <w:left w:val="single" w:sz="4" w:space="0" w:color="auto"/>
              <w:bottom w:val="single" w:sz="4" w:space="0" w:color="auto"/>
              <w:right w:val="single" w:sz="4" w:space="0" w:color="auto"/>
            </w:tcBorders>
          </w:tcPr>
          <w:p w14:paraId="3C83E021" w14:textId="77777777" w:rsidR="009816B9" w:rsidRPr="00020A60" w:rsidRDefault="009816B9" w:rsidP="00FE10B8">
            <w:pPr>
              <w:autoSpaceDE w:val="0"/>
              <w:autoSpaceDN w:val="0"/>
              <w:adjustRightInd w:val="0"/>
              <w:rPr>
                <w:rFonts w:asciiTheme="minorHAnsi" w:hAnsiTheme="minorHAnsi" w:cstheme="minorHAnsi"/>
                <w:sz w:val="20"/>
                <w:szCs w:val="20"/>
              </w:rPr>
            </w:pPr>
          </w:p>
        </w:tc>
      </w:tr>
      <w:tr w:rsidR="009816B9" w:rsidRPr="003163B6" w14:paraId="11700FD2"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340"/>
        </w:trPr>
        <w:tc>
          <w:tcPr>
            <w:tcW w:w="709" w:type="dxa"/>
            <w:vMerge/>
            <w:tcBorders>
              <w:top w:val="single" w:sz="4" w:space="0" w:color="auto"/>
              <w:left w:val="single" w:sz="4" w:space="0" w:color="auto"/>
              <w:bottom w:val="single" w:sz="4" w:space="0" w:color="auto"/>
              <w:right w:val="single" w:sz="4" w:space="0" w:color="auto"/>
            </w:tcBorders>
          </w:tcPr>
          <w:p w14:paraId="6089D7F7" w14:textId="77777777" w:rsidR="009816B9" w:rsidRPr="003163B6" w:rsidRDefault="009816B9" w:rsidP="00FE10B8">
            <w:pPr>
              <w:autoSpaceDE w:val="0"/>
              <w:autoSpaceDN w:val="0"/>
              <w:adjustRightInd w:val="0"/>
              <w:jc w:val="center"/>
              <w:rPr>
                <w:rFonts w:asciiTheme="minorHAnsi" w:hAnsiTheme="minorHAnsi" w:cstheme="minorHAnsi"/>
                <w:b/>
                <w:sz w:val="20"/>
                <w:szCs w:val="20"/>
              </w:rPr>
            </w:pPr>
          </w:p>
        </w:tc>
        <w:tc>
          <w:tcPr>
            <w:tcW w:w="4109" w:type="dxa"/>
            <w:gridSpan w:val="6"/>
            <w:tcBorders>
              <w:top w:val="single" w:sz="4" w:space="0" w:color="auto"/>
              <w:left w:val="single" w:sz="4" w:space="0" w:color="auto"/>
              <w:bottom w:val="single" w:sz="4" w:space="0" w:color="auto"/>
              <w:right w:val="single" w:sz="4" w:space="0" w:color="auto"/>
            </w:tcBorders>
            <w:vAlign w:val="center"/>
          </w:tcPr>
          <w:p w14:paraId="5E4D3054" w14:textId="662B5BB6" w:rsidR="009816B9" w:rsidRPr="003163B6" w:rsidRDefault="00EF0B12" w:rsidP="00FE10B8">
            <w:pPr>
              <w:autoSpaceDE w:val="0"/>
              <w:autoSpaceDN w:val="0"/>
              <w:adjustRightInd w:val="0"/>
              <w:spacing w:line="216" w:lineRule="auto"/>
              <w:ind w:left="221" w:hanging="221"/>
              <w:rPr>
                <w:rFonts w:asciiTheme="minorHAnsi" w:hAnsiTheme="minorHAnsi" w:cstheme="minorHAnsi"/>
                <w:sz w:val="20"/>
                <w:szCs w:val="20"/>
              </w:rPr>
            </w:pPr>
            <w:sdt>
              <w:sdtPr>
                <w:rPr>
                  <w:rFonts w:asciiTheme="minorHAnsi" w:hAnsiTheme="minorHAnsi" w:cstheme="minorHAnsi"/>
                  <w:sz w:val="20"/>
                  <w:szCs w:val="20"/>
                </w:rPr>
                <w:id w:val="-362517252"/>
                <w14:checkbox>
                  <w14:checked w14:val="0"/>
                  <w14:checkedState w14:val="2612" w14:font="MS Gothic"/>
                  <w14:uncheckedState w14:val="2610" w14:font="MS Gothic"/>
                </w14:checkbox>
              </w:sdtPr>
              <w:sdtEndPr/>
              <w:sdtContent>
                <w:r w:rsidR="007133A1">
                  <w:rPr>
                    <w:rFonts w:ascii="MS Gothic" w:eastAsia="MS Gothic" w:hAnsi="MS Gothic" w:cstheme="minorHAnsi" w:hint="eastAsia"/>
                    <w:sz w:val="20"/>
                    <w:szCs w:val="20"/>
                  </w:rPr>
                  <w:t>☐</w:t>
                </w:r>
              </w:sdtContent>
            </w:sdt>
            <w:r w:rsidR="007133A1" w:rsidRPr="001D7A40">
              <w:rPr>
                <w:rFonts w:asciiTheme="minorHAnsi" w:hAnsiTheme="minorHAnsi" w:cstheme="minorHAnsi"/>
                <w:sz w:val="20"/>
                <w:szCs w:val="20"/>
              </w:rPr>
              <w:t xml:space="preserve"> </w:t>
            </w:r>
            <w:r w:rsidR="009816B9" w:rsidRPr="001D7A40">
              <w:rPr>
                <w:rFonts w:asciiTheme="minorHAnsi" w:hAnsiTheme="minorHAnsi" w:cstheme="minorHAnsi"/>
                <w:sz w:val="20"/>
                <w:szCs w:val="20"/>
              </w:rPr>
              <w:t xml:space="preserve">Components other than complete engines </w:t>
            </w:r>
          </w:p>
        </w:tc>
        <w:tc>
          <w:tcPr>
            <w:tcW w:w="5955" w:type="dxa"/>
            <w:gridSpan w:val="6"/>
            <w:vMerge/>
            <w:tcBorders>
              <w:top w:val="single" w:sz="4" w:space="0" w:color="auto"/>
              <w:left w:val="single" w:sz="4" w:space="0" w:color="auto"/>
              <w:bottom w:val="single" w:sz="4" w:space="0" w:color="auto"/>
              <w:right w:val="single" w:sz="4" w:space="0" w:color="auto"/>
            </w:tcBorders>
          </w:tcPr>
          <w:p w14:paraId="5243E333" w14:textId="77777777" w:rsidR="009816B9" w:rsidRPr="00020A60" w:rsidRDefault="009816B9" w:rsidP="00FE10B8">
            <w:pPr>
              <w:autoSpaceDE w:val="0"/>
              <w:autoSpaceDN w:val="0"/>
              <w:adjustRightInd w:val="0"/>
              <w:rPr>
                <w:rFonts w:asciiTheme="minorHAnsi" w:hAnsiTheme="minorHAnsi" w:cstheme="minorHAnsi"/>
                <w:sz w:val="20"/>
                <w:szCs w:val="20"/>
              </w:rPr>
            </w:pPr>
          </w:p>
        </w:tc>
      </w:tr>
      <w:tr w:rsidR="009816B9" w:rsidRPr="003163B6" w14:paraId="2B41BFA7" w14:textId="77777777" w:rsidTr="00785732">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127"/>
        </w:trPr>
        <w:tc>
          <w:tcPr>
            <w:tcW w:w="709" w:type="dxa"/>
            <w:tcBorders>
              <w:top w:val="single" w:sz="4" w:space="0" w:color="auto"/>
              <w:left w:val="single" w:sz="4" w:space="0" w:color="auto"/>
              <w:bottom w:val="single" w:sz="4" w:space="0" w:color="auto"/>
              <w:right w:val="single" w:sz="4" w:space="0" w:color="auto"/>
            </w:tcBorders>
            <w:textDirection w:val="btLr"/>
            <w:tcFitText/>
          </w:tcPr>
          <w:p w14:paraId="1D1AC744" w14:textId="003EA232" w:rsidR="009816B9" w:rsidRPr="00E4003D" w:rsidRDefault="009816B9" w:rsidP="00FE10B8">
            <w:pPr>
              <w:autoSpaceDE w:val="0"/>
              <w:autoSpaceDN w:val="0"/>
              <w:adjustRightInd w:val="0"/>
              <w:jc w:val="center"/>
              <w:rPr>
                <w:rFonts w:asciiTheme="minorHAnsi" w:hAnsiTheme="minorHAnsi" w:cstheme="minorHAnsi"/>
                <w:b/>
                <w:bCs/>
                <w:sz w:val="20"/>
                <w:szCs w:val="20"/>
              </w:rPr>
            </w:pPr>
            <w:r w:rsidRPr="007D1298">
              <w:rPr>
                <w:rFonts w:asciiTheme="minorHAnsi" w:hAnsiTheme="minorHAnsi" w:cstheme="minorHAnsi"/>
                <w:b/>
                <w:bCs/>
                <w:sz w:val="20"/>
                <w:szCs w:val="20"/>
              </w:rPr>
              <w:t>SPECIALISED SERVICES</w:t>
            </w:r>
          </w:p>
        </w:tc>
        <w:tc>
          <w:tcPr>
            <w:tcW w:w="4109" w:type="dxa"/>
            <w:gridSpan w:val="6"/>
            <w:tcBorders>
              <w:top w:val="single" w:sz="4" w:space="0" w:color="auto"/>
              <w:left w:val="single" w:sz="4" w:space="0" w:color="auto"/>
              <w:bottom w:val="single" w:sz="4" w:space="0" w:color="auto"/>
              <w:right w:val="single" w:sz="4" w:space="0" w:color="auto"/>
            </w:tcBorders>
            <w:tcMar>
              <w:top w:w="57" w:type="dxa"/>
            </w:tcMar>
          </w:tcPr>
          <w:p w14:paraId="2EB2A9D2" w14:textId="2577FC06" w:rsidR="009816B9" w:rsidRPr="003163B6" w:rsidRDefault="009816B9" w:rsidP="00FE10B8">
            <w:pPr>
              <w:pStyle w:val="Default"/>
              <w:rPr>
                <w:rFonts w:asciiTheme="minorHAnsi" w:hAnsiTheme="minorHAnsi" w:cstheme="minorHAnsi"/>
                <w:sz w:val="20"/>
                <w:szCs w:val="20"/>
              </w:rPr>
            </w:pPr>
            <w:r>
              <w:rPr>
                <w:sz w:val="20"/>
                <w:szCs w:val="20"/>
              </w:rPr>
              <w:t>Non-destructive testing (NDT)</w:t>
            </w:r>
          </w:p>
        </w:tc>
        <w:tc>
          <w:tcPr>
            <w:tcW w:w="5955" w:type="dxa"/>
            <w:gridSpan w:val="6"/>
            <w:tcBorders>
              <w:top w:val="single" w:sz="4" w:space="0" w:color="auto"/>
              <w:left w:val="single" w:sz="4" w:space="0" w:color="auto"/>
              <w:bottom w:val="single" w:sz="4" w:space="0" w:color="auto"/>
              <w:right w:val="single" w:sz="4" w:space="0" w:color="auto"/>
            </w:tcBorders>
            <w:tcMar>
              <w:top w:w="57" w:type="dxa"/>
            </w:tcMar>
          </w:tcPr>
          <w:p w14:paraId="1729A97E" w14:textId="4E72DFA6" w:rsidR="009816B9" w:rsidRPr="00020A60" w:rsidRDefault="00EF0B12" w:rsidP="00FE10B8">
            <w:pPr>
              <w:rPr>
                <w:rFonts w:asciiTheme="minorHAnsi" w:hAnsiTheme="minorHAnsi" w:cstheme="minorHAnsi"/>
                <w:bCs/>
                <w:spacing w:val="-2"/>
                <w:sz w:val="20"/>
                <w:szCs w:val="20"/>
              </w:rPr>
            </w:pPr>
            <w:sdt>
              <w:sdtPr>
                <w:rPr>
                  <w:rFonts w:asciiTheme="minorHAnsi" w:hAnsiTheme="minorHAnsi" w:cstheme="minorHAnsi"/>
                  <w:sz w:val="20"/>
                  <w:szCs w:val="20"/>
                </w:rPr>
                <w:id w:val="29847867"/>
                <w14:checkbox>
                  <w14:checked w14:val="0"/>
                  <w14:checkedState w14:val="2612" w14:font="MS Gothic"/>
                  <w14:uncheckedState w14:val="2610" w14:font="MS Gothic"/>
                </w14:checkbox>
              </w:sdtPr>
              <w:sdtEndPr/>
              <w:sdtContent>
                <w:r w:rsidR="007133A1" w:rsidRPr="00020A60">
                  <w:rPr>
                    <w:rFonts w:ascii="MS Gothic" w:eastAsia="MS Gothic" w:hAnsi="MS Gothic" w:cstheme="minorHAnsi" w:hint="eastAsia"/>
                    <w:sz w:val="20"/>
                    <w:szCs w:val="20"/>
                  </w:rPr>
                  <w:t>☐</w:t>
                </w:r>
              </w:sdtContent>
            </w:sdt>
            <w:r w:rsidR="007133A1" w:rsidRPr="00020A60">
              <w:rPr>
                <w:rFonts w:asciiTheme="minorHAnsi" w:hAnsiTheme="minorHAnsi" w:cstheme="minorHAnsi"/>
                <w:sz w:val="20"/>
                <w:szCs w:val="20"/>
              </w:rPr>
              <w:t xml:space="preserve"> </w:t>
            </w:r>
            <w:r w:rsidR="002329F3" w:rsidRPr="00020A60">
              <w:rPr>
                <w:rFonts w:asciiTheme="minorHAnsi" w:hAnsiTheme="minorHAnsi" w:cstheme="minorHAnsi"/>
                <w:sz w:val="20"/>
                <w:szCs w:val="20"/>
              </w:rPr>
              <w:t>NDT</w:t>
            </w:r>
          </w:p>
          <w:p w14:paraId="1F6A7744" w14:textId="3CE32E81" w:rsidR="009816B9" w:rsidRPr="00020A60" w:rsidRDefault="002329F3" w:rsidP="00FE10B8">
            <w:pPr>
              <w:rPr>
                <w:rFonts w:asciiTheme="minorHAnsi" w:hAnsiTheme="minorHAnsi" w:cstheme="minorHAnsi"/>
                <w:sz w:val="20"/>
                <w:szCs w:val="20"/>
              </w:rPr>
            </w:pPr>
            <w:r w:rsidRPr="00020A60">
              <w:rPr>
                <w:rFonts w:asciiTheme="minorHAnsi" w:hAnsiTheme="minorHAnsi" w:cstheme="minorHAnsi"/>
                <w:sz w:val="20"/>
                <w:szCs w:val="20"/>
              </w:rPr>
              <w:t xml:space="preserve">Specify the </w:t>
            </w:r>
            <w:proofErr w:type="gramStart"/>
            <w:r w:rsidRPr="00020A60">
              <w:rPr>
                <w:rFonts w:asciiTheme="minorHAnsi" w:hAnsiTheme="minorHAnsi" w:cstheme="minorHAnsi"/>
                <w:sz w:val="20"/>
                <w:szCs w:val="20"/>
              </w:rPr>
              <w:t>particular NDT</w:t>
            </w:r>
            <w:proofErr w:type="gramEnd"/>
            <w:r w:rsidRPr="00020A60">
              <w:rPr>
                <w:rFonts w:asciiTheme="minorHAnsi" w:hAnsiTheme="minorHAnsi" w:cstheme="minorHAnsi"/>
                <w:sz w:val="20"/>
                <w:szCs w:val="20"/>
              </w:rPr>
              <w:t xml:space="preserve"> methods</w:t>
            </w:r>
            <w:r w:rsidR="007133A1" w:rsidRPr="00020A60">
              <w:rPr>
                <w:rFonts w:asciiTheme="minorHAnsi" w:hAnsiTheme="minorHAnsi" w:cstheme="minorHAnsi"/>
                <w:sz w:val="20"/>
                <w:szCs w:val="20"/>
              </w:rPr>
              <w:t>:</w:t>
            </w:r>
            <w:r w:rsidR="00B6777C" w:rsidRPr="00020A60">
              <w:rPr>
                <w:rFonts w:asciiTheme="minorHAnsi" w:hAnsiTheme="minorHAnsi" w:cstheme="minorHAnsi"/>
                <w:sz w:val="20"/>
                <w:szCs w:val="20"/>
              </w:rPr>
              <w:t xml:space="preserve"> </w:t>
            </w:r>
            <w:sdt>
              <w:sdtPr>
                <w:rPr>
                  <w:rFonts w:asciiTheme="minorHAnsi" w:hAnsiTheme="minorHAnsi" w:cstheme="minorHAnsi"/>
                  <w:bCs/>
                  <w:sz w:val="20"/>
                  <w:szCs w:val="20"/>
                </w:rPr>
                <w:id w:val="-1696137159"/>
                <w:placeholder>
                  <w:docPart w:val="BE7979EFC2874657919EFC46A225C275"/>
                </w:placeholder>
                <w:showingPlcHdr/>
              </w:sdtPr>
              <w:sdtEndPr>
                <w:rPr>
                  <w:bCs w:val="0"/>
                </w:rPr>
              </w:sdtEndPr>
              <w:sdtContent>
                <w:r w:rsidR="000E6D19" w:rsidRPr="00020A60">
                  <w:rPr>
                    <w:rStyle w:val="PlaceholderText"/>
                    <w:rFonts w:asciiTheme="minorHAnsi" w:hAnsiTheme="minorHAnsi" w:cstheme="minorHAnsi"/>
                    <w:i/>
                    <w:iCs/>
                    <w:color w:val="A6A6A6" w:themeColor="background1" w:themeShade="A6"/>
                    <w:sz w:val="20"/>
                    <w:szCs w:val="20"/>
                  </w:rPr>
                  <w:t xml:space="preserve">specify… e.g. </w:t>
                </w:r>
                <w:r w:rsidR="000E6D19">
                  <w:rPr>
                    <w:rStyle w:val="PlaceholderText"/>
                    <w:rFonts w:asciiTheme="minorHAnsi" w:hAnsiTheme="minorHAnsi" w:cstheme="minorHAnsi"/>
                    <w:i/>
                    <w:iCs/>
                    <w:color w:val="A6A6A6" w:themeColor="background1" w:themeShade="A6"/>
                    <w:sz w:val="20"/>
                    <w:szCs w:val="20"/>
                  </w:rPr>
                  <w:t>ET</w:t>
                </w:r>
                <w:r w:rsidR="000E6D19" w:rsidRPr="00020A60">
                  <w:rPr>
                    <w:rStyle w:val="PlaceholderText"/>
                    <w:rFonts w:asciiTheme="minorHAnsi" w:hAnsiTheme="minorHAnsi" w:cstheme="minorHAnsi"/>
                    <w:i/>
                    <w:iCs/>
                    <w:color w:val="A6A6A6" w:themeColor="background1" w:themeShade="A6"/>
                    <w:sz w:val="20"/>
                    <w:szCs w:val="20"/>
                  </w:rPr>
                  <w:t xml:space="preserve">, </w:t>
                </w:r>
                <w:r w:rsidR="000E6D19">
                  <w:rPr>
                    <w:rStyle w:val="PlaceholderText"/>
                    <w:rFonts w:asciiTheme="minorHAnsi" w:hAnsiTheme="minorHAnsi" w:cstheme="minorHAnsi"/>
                    <w:i/>
                    <w:iCs/>
                    <w:color w:val="A6A6A6" w:themeColor="background1" w:themeShade="A6"/>
                    <w:sz w:val="20"/>
                    <w:szCs w:val="20"/>
                  </w:rPr>
                  <w:t>PT</w:t>
                </w:r>
                <w:r w:rsidR="000E6D19" w:rsidRPr="00020A60">
                  <w:rPr>
                    <w:rStyle w:val="PlaceholderText"/>
                    <w:rFonts w:asciiTheme="minorHAnsi" w:hAnsiTheme="minorHAnsi" w:cstheme="minorHAnsi"/>
                    <w:i/>
                    <w:iCs/>
                    <w:color w:val="A6A6A6" w:themeColor="background1" w:themeShade="A6"/>
                    <w:sz w:val="20"/>
                    <w:szCs w:val="20"/>
                  </w:rPr>
                  <w:t xml:space="preserve">, </w:t>
                </w:r>
                <w:r w:rsidR="000E6D19">
                  <w:rPr>
                    <w:rStyle w:val="PlaceholderText"/>
                    <w:rFonts w:asciiTheme="minorHAnsi" w:hAnsiTheme="minorHAnsi" w:cstheme="minorHAnsi"/>
                    <w:i/>
                    <w:iCs/>
                    <w:color w:val="A6A6A6" w:themeColor="background1" w:themeShade="A6"/>
                    <w:sz w:val="20"/>
                    <w:szCs w:val="20"/>
                  </w:rPr>
                  <w:t xml:space="preserve">MT, </w:t>
                </w:r>
                <w:r w:rsidR="000E6D19" w:rsidRPr="00020A60">
                  <w:rPr>
                    <w:rStyle w:val="PlaceholderText"/>
                    <w:rFonts w:asciiTheme="minorHAnsi" w:hAnsiTheme="minorHAnsi" w:cstheme="minorHAnsi"/>
                    <w:i/>
                    <w:iCs/>
                    <w:color w:val="A6A6A6" w:themeColor="background1" w:themeShade="A6"/>
                    <w:sz w:val="20"/>
                    <w:szCs w:val="20"/>
                  </w:rPr>
                  <w:t>etc.</w:t>
                </w:r>
              </w:sdtContent>
            </w:sdt>
          </w:p>
          <w:p w14:paraId="14C3813D" w14:textId="67894F8B" w:rsidR="00AD5FAF" w:rsidRPr="00020A60" w:rsidRDefault="00AD5FAF" w:rsidP="00787849">
            <w:pPr>
              <w:ind w:firstLine="720"/>
              <w:rPr>
                <w:rFonts w:asciiTheme="minorHAnsi" w:hAnsiTheme="minorHAnsi" w:cstheme="minorHAnsi"/>
                <w:sz w:val="20"/>
                <w:szCs w:val="20"/>
              </w:rPr>
            </w:pPr>
          </w:p>
        </w:tc>
      </w:tr>
      <w:tr w:rsidR="00AE32A7" w:rsidRPr="00561AE0" w14:paraId="42D06225" w14:textId="77777777" w:rsidTr="00785732">
        <w:trPr>
          <w:trHeight w:val="179"/>
        </w:trPr>
        <w:tc>
          <w:tcPr>
            <w:tcW w:w="10773" w:type="dxa"/>
            <w:gridSpan w:val="13"/>
            <w:tcBorders>
              <w:top w:val="single" w:sz="4" w:space="0" w:color="auto"/>
              <w:left w:val="nil"/>
              <w:bottom w:val="single" w:sz="4" w:space="0" w:color="auto"/>
              <w:right w:val="nil"/>
            </w:tcBorders>
            <w:vAlign w:val="center"/>
          </w:tcPr>
          <w:p w14:paraId="7C9031B8" w14:textId="77777777" w:rsidR="00AE32A7" w:rsidRPr="00561AE0" w:rsidRDefault="00AE32A7" w:rsidP="002130EA">
            <w:pPr>
              <w:rPr>
                <w:rFonts w:asciiTheme="minorHAnsi" w:hAnsiTheme="minorHAnsi" w:cstheme="minorHAnsi"/>
                <w:bCs/>
                <w:sz w:val="20"/>
                <w:szCs w:val="20"/>
                <w:cs/>
              </w:rPr>
            </w:pPr>
          </w:p>
        </w:tc>
      </w:tr>
      <w:tr w:rsidR="00BE1468" w:rsidRPr="0015349C" w14:paraId="35720438"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jc w:val="center"/>
        </w:trPr>
        <w:tc>
          <w:tcPr>
            <w:tcW w:w="10773"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8D4C03D" w14:textId="1B4FFEE9" w:rsidR="00BE1468" w:rsidRPr="00BE1468" w:rsidRDefault="00BE1468" w:rsidP="00FE10B8">
            <w:pPr>
              <w:autoSpaceDE w:val="0"/>
              <w:autoSpaceDN w:val="0"/>
              <w:adjustRightInd w:val="0"/>
              <w:rPr>
                <w:rFonts w:asciiTheme="minorHAnsi" w:hAnsiTheme="minorHAnsi" w:cstheme="minorHAnsi"/>
                <w:b/>
                <w:bCs/>
                <w:kern w:val="32"/>
                <w:sz w:val="20"/>
                <w:szCs w:val="20"/>
              </w:rPr>
            </w:pPr>
            <w:r>
              <w:br w:type="page"/>
            </w:r>
            <w:r w:rsidRPr="00BE1468">
              <w:rPr>
                <w:rFonts w:asciiTheme="minorHAnsi" w:hAnsiTheme="minorHAnsi" w:cstheme="minorHAnsi"/>
                <w:b/>
                <w:bCs/>
                <w:kern w:val="32"/>
                <w:sz w:val="20"/>
                <w:szCs w:val="20"/>
              </w:rPr>
              <w:t>9. Scope of requested Part-CAMO Approval (*)</w:t>
            </w:r>
            <w:r w:rsidR="00D13ED4">
              <w:rPr>
                <w:rFonts w:asciiTheme="minorHAnsi" w:hAnsiTheme="minorHAnsi" w:cstheme="minorHAnsi"/>
                <w:b/>
                <w:bCs/>
                <w:kern w:val="32"/>
                <w:sz w:val="20"/>
                <w:szCs w:val="20"/>
              </w:rPr>
              <w:t xml:space="preserve"> for c</w:t>
            </w:r>
            <w:r w:rsidR="00D13ED4" w:rsidRPr="00D13ED4">
              <w:rPr>
                <w:rFonts w:asciiTheme="minorHAnsi" w:hAnsiTheme="minorHAnsi" w:cstheme="minorHAnsi"/>
                <w:b/>
                <w:bCs/>
                <w:kern w:val="32"/>
                <w:sz w:val="20"/>
                <w:szCs w:val="20"/>
              </w:rPr>
              <w:t>ontinuing-airworthiness management and airworthiness review</w:t>
            </w:r>
          </w:p>
          <w:p w14:paraId="24DFB6BC" w14:textId="0862BB62" w:rsidR="00BE1468" w:rsidRPr="001D7A40" w:rsidRDefault="00BE1468" w:rsidP="00FE10B8">
            <w:pPr>
              <w:autoSpaceDE w:val="0"/>
              <w:autoSpaceDN w:val="0"/>
              <w:adjustRightInd w:val="0"/>
              <w:rPr>
                <w:rFonts w:asciiTheme="minorHAnsi" w:hAnsiTheme="minorHAnsi" w:cs="Arial"/>
                <w:bCs/>
                <w:sz w:val="18"/>
                <w:szCs w:val="18"/>
              </w:rPr>
            </w:pPr>
            <w:r w:rsidRPr="001D7A40">
              <w:rPr>
                <w:rFonts w:asciiTheme="minorHAnsi" w:hAnsiTheme="minorHAnsi" w:cs="Arial"/>
                <w:bCs/>
                <w:kern w:val="32"/>
                <w:sz w:val="18"/>
                <w:szCs w:val="18"/>
              </w:rPr>
              <w:t>Please do not enter any data in this table in case of Part-CAO application</w:t>
            </w:r>
            <w:r w:rsidR="00733F17">
              <w:rPr>
                <w:rFonts w:asciiTheme="minorHAnsi" w:hAnsiTheme="minorHAnsi" w:cs="Arial"/>
                <w:bCs/>
                <w:kern w:val="32"/>
                <w:sz w:val="18"/>
                <w:szCs w:val="18"/>
              </w:rPr>
              <w:t>.</w:t>
            </w:r>
          </w:p>
        </w:tc>
      </w:tr>
      <w:tr w:rsidR="00BE1468" w:rsidRPr="0015349C" w14:paraId="35118DEF"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jc w:val="center"/>
        </w:trPr>
        <w:tc>
          <w:tcPr>
            <w:tcW w:w="10773" w:type="dxa"/>
            <w:gridSpan w:val="1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189B7A" w14:textId="77777777" w:rsidR="00BE1468" w:rsidRPr="009D1548" w:rsidRDefault="00BE1468" w:rsidP="00FE10B8">
            <w:pPr>
              <w:tabs>
                <w:tab w:val="left" w:pos="240"/>
              </w:tabs>
              <w:suppressAutoHyphens/>
              <w:rPr>
                <w:rFonts w:asciiTheme="minorHAnsi" w:hAnsiTheme="minorHAnsi" w:cs="Arial"/>
                <w:sz w:val="20"/>
                <w:szCs w:val="12"/>
              </w:rPr>
            </w:pPr>
            <w:r w:rsidRPr="009D1548">
              <w:rPr>
                <w:rFonts w:asciiTheme="minorHAnsi" w:hAnsiTheme="minorHAnsi" w:cs="Arial"/>
                <w:sz w:val="18"/>
                <w:szCs w:val="12"/>
              </w:rPr>
              <w:t>(*) in case of application for change of the scope of work, only the parts of this table affected by the change shall be completed.</w:t>
            </w:r>
          </w:p>
        </w:tc>
      </w:tr>
      <w:tr w:rsidR="00395737" w:rsidRPr="001C6023" w14:paraId="6AE483F2"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62"/>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67ED9423" w14:textId="4A365E1B" w:rsidR="00395737" w:rsidRPr="009D1548" w:rsidRDefault="00395737" w:rsidP="00DE420A">
            <w:pPr>
              <w:autoSpaceDE w:val="0"/>
              <w:autoSpaceDN w:val="0"/>
              <w:adjustRightInd w:val="0"/>
              <w:ind w:left="-123" w:right="-108"/>
              <w:jc w:val="center"/>
              <w:rPr>
                <w:rFonts w:asciiTheme="minorHAnsi" w:hAnsiTheme="minorHAnsi" w:cs="Arial"/>
                <w:b/>
                <w:bCs/>
                <w:sz w:val="20"/>
                <w:szCs w:val="20"/>
              </w:rPr>
            </w:pPr>
            <w:r w:rsidRPr="009D1548">
              <w:rPr>
                <w:rFonts w:asciiTheme="minorHAnsi" w:hAnsiTheme="minorHAnsi" w:cs="Arial"/>
                <w:b/>
                <w:bCs/>
                <w:sz w:val="20"/>
                <w:szCs w:val="20"/>
              </w:rPr>
              <w:t>Aircraft type</w:t>
            </w:r>
            <w:r w:rsidR="001F16E9">
              <w:rPr>
                <w:rFonts w:asciiTheme="minorHAnsi" w:hAnsiTheme="minorHAnsi" w:cs="Arial"/>
                <w:b/>
                <w:bCs/>
                <w:sz w:val="20"/>
                <w:szCs w:val="20"/>
              </w:rPr>
              <w:t xml:space="preserve">, </w:t>
            </w:r>
            <w:r w:rsidRPr="009D1548">
              <w:rPr>
                <w:rFonts w:asciiTheme="minorHAnsi" w:hAnsiTheme="minorHAnsi" w:cs="Arial"/>
                <w:b/>
                <w:bCs/>
                <w:sz w:val="20"/>
                <w:szCs w:val="20"/>
              </w:rPr>
              <w:t>series</w:t>
            </w:r>
            <w:r w:rsidR="001F16E9">
              <w:rPr>
                <w:rFonts w:asciiTheme="minorHAnsi" w:hAnsiTheme="minorHAnsi" w:cs="Arial"/>
                <w:b/>
                <w:bCs/>
                <w:sz w:val="20"/>
                <w:szCs w:val="20"/>
              </w:rPr>
              <w:t>, model</w:t>
            </w:r>
            <w:r w:rsidRPr="009D1548">
              <w:rPr>
                <w:rFonts w:asciiTheme="minorHAnsi" w:hAnsiTheme="minorHAnsi" w:cs="Arial"/>
                <w:b/>
                <w:sz w:val="16"/>
                <w:szCs w:val="12"/>
              </w:rPr>
              <w:t xml:space="preserve"> </w:t>
            </w:r>
            <w:r w:rsidRPr="00DE420A">
              <w:rPr>
                <w:rFonts w:asciiTheme="minorHAnsi" w:hAnsiTheme="minorHAnsi" w:cs="Arial"/>
                <w:b/>
                <w:sz w:val="20"/>
                <w:szCs w:val="16"/>
              </w:rPr>
              <w:t>(with engine type)</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54A60F4" w14:textId="5C13D914" w:rsidR="00395737" w:rsidRPr="009D1548" w:rsidRDefault="003377AF" w:rsidP="00FE10B8">
            <w:pPr>
              <w:autoSpaceDE w:val="0"/>
              <w:autoSpaceDN w:val="0"/>
              <w:adjustRightInd w:val="0"/>
              <w:jc w:val="center"/>
              <w:rPr>
                <w:rFonts w:asciiTheme="minorHAnsi" w:hAnsiTheme="minorHAnsi" w:cs="Arial"/>
                <w:b/>
                <w:bCs/>
                <w:sz w:val="20"/>
                <w:szCs w:val="20"/>
              </w:rPr>
            </w:pPr>
            <w:r>
              <w:rPr>
                <w:rFonts w:asciiTheme="minorHAnsi" w:hAnsiTheme="minorHAnsi" w:cs="Browallia New"/>
                <w:b/>
                <w:bCs/>
                <w:sz w:val="20"/>
                <w:szCs w:val="25"/>
                <w:lang w:val="en-US" w:bidi="th-TH"/>
              </w:rPr>
              <w:t>AMP</w:t>
            </w:r>
            <w:r w:rsidR="00EB2AA7">
              <w:rPr>
                <w:rFonts w:asciiTheme="minorHAnsi" w:hAnsiTheme="minorHAnsi" w:cs="Arial"/>
                <w:b/>
                <w:bCs/>
                <w:sz w:val="20"/>
                <w:szCs w:val="20"/>
              </w:rPr>
              <w:t xml:space="preserve"> </w:t>
            </w:r>
            <w:r w:rsidR="00395737">
              <w:rPr>
                <w:rFonts w:asciiTheme="minorHAnsi" w:hAnsiTheme="minorHAnsi" w:cs="Arial"/>
                <w:b/>
                <w:bCs/>
                <w:sz w:val="20"/>
                <w:szCs w:val="20"/>
              </w:rPr>
              <w:t>Reference No.</w:t>
            </w: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1D0BDB30" w14:textId="4A39D11E" w:rsidR="00395737" w:rsidRPr="009D1548" w:rsidRDefault="00395737" w:rsidP="00EB2AA7">
            <w:pPr>
              <w:autoSpaceDE w:val="0"/>
              <w:autoSpaceDN w:val="0"/>
              <w:adjustRightInd w:val="0"/>
              <w:ind w:left="-112" w:right="-94"/>
              <w:jc w:val="center"/>
              <w:rPr>
                <w:rFonts w:asciiTheme="minorHAnsi" w:hAnsiTheme="minorHAnsi" w:cstheme="minorBidi"/>
                <w:b/>
                <w:bCs/>
                <w:sz w:val="20"/>
                <w:szCs w:val="25"/>
                <w:lang w:val="en-US" w:bidi="th-TH"/>
              </w:rPr>
            </w:pPr>
            <w:r>
              <w:rPr>
                <w:rFonts w:asciiTheme="minorHAnsi" w:hAnsiTheme="minorHAnsi" w:cstheme="minorBidi"/>
                <w:b/>
                <w:bCs/>
                <w:sz w:val="20"/>
                <w:szCs w:val="25"/>
                <w:lang w:val="en-US" w:bidi="th-TH"/>
              </w:rPr>
              <w:t>Subcontractor</w:t>
            </w:r>
            <w:r w:rsidR="00612C45">
              <w:rPr>
                <w:rFonts w:asciiTheme="minorHAnsi" w:hAnsiTheme="minorHAnsi" w:cstheme="minorBidi"/>
                <w:b/>
                <w:bCs/>
                <w:sz w:val="20"/>
                <w:szCs w:val="25"/>
                <w:lang w:val="en-US" w:bidi="th-TH"/>
              </w:rPr>
              <w:t xml:space="preserve"> name</w:t>
            </w:r>
            <w:r>
              <w:rPr>
                <w:rFonts w:asciiTheme="minorHAnsi" w:hAnsiTheme="minorHAnsi" w:cstheme="minorBidi"/>
                <w:b/>
                <w:bCs/>
                <w:sz w:val="20"/>
                <w:szCs w:val="25"/>
                <w:lang w:val="en-US" w:bidi="th-TH"/>
              </w:rPr>
              <w:t xml:space="preserve"> </w:t>
            </w:r>
            <w:r w:rsidRPr="00474491">
              <w:rPr>
                <w:rFonts w:asciiTheme="minorHAnsi" w:hAnsiTheme="minorHAnsi" w:cs="Arial"/>
                <w:b/>
                <w:sz w:val="20"/>
                <w:szCs w:val="16"/>
              </w:rPr>
              <w:t>(if any)</w:t>
            </w:r>
          </w:p>
        </w:tc>
      </w:tr>
      <w:tr w:rsidR="00395737" w:rsidRPr="0015349C" w14:paraId="4C8D7325"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12AFDD7A" w14:textId="77777777" w:rsidR="00395737" w:rsidRPr="00361109" w:rsidRDefault="00395737" w:rsidP="00FE10B8">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ADB5A90" w14:textId="745241B6" w:rsidR="00395737" w:rsidRPr="00361109" w:rsidRDefault="00395737" w:rsidP="00FE10B8">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4E3B1B27"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r>
      <w:tr w:rsidR="00395737" w:rsidRPr="0015349C" w14:paraId="4DF6BD09"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6ED94991" w14:textId="77777777"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2C8CBAD" w14:textId="0BDE6BC6"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068F993F" w14:textId="77777777" w:rsidR="00395737" w:rsidRPr="00AE7C2F" w:rsidRDefault="00395737" w:rsidP="00FE10B8">
            <w:pPr>
              <w:autoSpaceDE w:val="0"/>
              <w:autoSpaceDN w:val="0"/>
              <w:adjustRightInd w:val="0"/>
              <w:rPr>
                <w:rFonts w:asciiTheme="minorHAnsi" w:hAnsiTheme="minorHAnsi" w:cs="Arial"/>
                <w:sz w:val="16"/>
                <w:szCs w:val="16"/>
              </w:rPr>
            </w:pPr>
          </w:p>
        </w:tc>
      </w:tr>
      <w:tr w:rsidR="00395737" w:rsidRPr="0015349C" w14:paraId="2616E3CA"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1D28C878" w14:textId="77777777"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6C430489" w14:textId="41816C69"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30B18A64" w14:textId="77777777" w:rsidR="00395737" w:rsidRPr="00AE7C2F" w:rsidRDefault="00395737" w:rsidP="00FE10B8">
            <w:pPr>
              <w:autoSpaceDE w:val="0"/>
              <w:autoSpaceDN w:val="0"/>
              <w:adjustRightInd w:val="0"/>
              <w:rPr>
                <w:rFonts w:asciiTheme="minorHAnsi" w:hAnsiTheme="minorHAnsi" w:cs="Arial"/>
                <w:sz w:val="16"/>
                <w:szCs w:val="16"/>
              </w:rPr>
            </w:pPr>
          </w:p>
        </w:tc>
      </w:tr>
      <w:tr w:rsidR="00395737" w:rsidRPr="0015349C" w14:paraId="484012D9"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19B2DA40"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14DD754A" w14:textId="465A8526"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79FF0A6E"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r>
      <w:tr w:rsidR="00395737" w:rsidRPr="0015349C" w14:paraId="5D2CC306"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3A3B1F12"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E3EC85D" w14:textId="2D914CC6"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4D194304"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r>
      <w:tr w:rsidR="00395737" w:rsidRPr="0015349C" w14:paraId="63A9EA96"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09D6F6AA"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B9FA15E" w14:textId="09151BC4"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1F9CF684"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r>
      <w:tr w:rsidR="00395737" w:rsidRPr="001C6023" w14:paraId="6E49F505"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290B02B9" w14:textId="77777777" w:rsidR="00395737" w:rsidRPr="00361109" w:rsidRDefault="00395737" w:rsidP="00FE10B8">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B4A292F" w14:textId="1A64D34D" w:rsidR="00395737" w:rsidRPr="00361109" w:rsidRDefault="00395737" w:rsidP="00FE10B8">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0E0EF141"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r>
      <w:tr w:rsidR="00395737" w:rsidRPr="001C6023" w14:paraId="3F448D2C"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6386CD16" w14:textId="77777777"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7564FB3C" w14:textId="61931B2F"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240DC4D3" w14:textId="77777777" w:rsidR="00395737" w:rsidRPr="00AE7C2F" w:rsidRDefault="00395737" w:rsidP="00FE10B8">
            <w:pPr>
              <w:autoSpaceDE w:val="0"/>
              <w:autoSpaceDN w:val="0"/>
              <w:adjustRightInd w:val="0"/>
              <w:rPr>
                <w:rFonts w:asciiTheme="minorHAnsi" w:hAnsiTheme="minorHAnsi" w:cs="Arial"/>
                <w:sz w:val="16"/>
                <w:szCs w:val="16"/>
              </w:rPr>
            </w:pPr>
          </w:p>
        </w:tc>
      </w:tr>
      <w:tr w:rsidR="00395737" w:rsidRPr="001C6023" w14:paraId="33427FFD"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34026DBB" w14:textId="77777777"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F221B81" w14:textId="0EB43FDB"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6346EEC2" w14:textId="77777777" w:rsidR="00395737" w:rsidRPr="00AE7C2F" w:rsidRDefault="00395737" w:rsidP="00FE10B8">
            <w:pPr>
              <w:autoSpaceDE w:val="0"/>
              <w:autoSpaceDN w:val="0"/>
              <w:adjustRightInd w:val="0"/>
              <w:rPr>
                <w:rFonts w:asciiTheme="minorHAnsi" w:hAnsiTheme="minorHAnsi" w:cs="Arial"/>
                <w:sz w:val="16"/>
                <w:szCs w:val="16"/>
              </w:rPr>
            </w:pPr>
          </w:p>
        </w:tc>
      </w:tr>
      <w:tr w:rsidR="00395737" w:rsidRPr="0015349C" w14:paraId="487E7A6A"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153150BA" w14:textId="77777777" w:rsidR="00395737" w:rsidRPr="00361109" w:rsidRDefault="00395737" w:rsidP="00FE10B8">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2177F7B" w14:textId="1523B05B" w:rsidR="00395737" w:rsidRPr="00361109" w:rsidRDefault="00395737" w:rsidP="00FE10B8">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215EAF79" w14:textId="77777777" w:rsidR="00395737" w:rsidRPr="00AE7C2F" w:rsidRDefault="00395737" w:rsidP="00FE10B8">
            <w:pPr>
              <w:autoSpaceDE w:val="0"/>
              <w:autoSpaceDN w:val="0"/>
              <w:adjustRightInd w:val="0"/>
              <w:jc w:val="center"/>
              <w:rPr>
                <w:rFonts w:asciiTheme="minorHAnsi" w:hAnsiTheme="minorHAnsi" w:cs="Arial"/>
                <w:b/>
                <w:color w:val="999999"/>
                <w:spacing w:val="-2"/>
                <w:sz w:val="16"/>
                <w:szCs w:val="16"/>
              </w:rPr>
            </w:pPr>
          </w:p>
        </w:tc>
      </w:tr>
      <w:tr w:rsidR="00395737" w:rsidRPr="0015349C" w14:paraId="0E249029"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22E01C4A" w14:textId="77777777"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C02C4CA" w14:textId="52AF1C5E"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5964E150" w14:textId="77777777" w:rsidR="00395737" w:rsidRPr="00AE7C2F" w:rsidRDefault="00395737" w:rsidP="00FE10B8">
            <w:pPr>
              <w:autoSpaceDE w:val="0"/>
              <w:autoSpaceDN w:val="0"/>
              <w:adjustRightInd w:val="0"/>
              <w:rPr>
                <w:rFonts w:asciiTheme="minorHAnsi" w:hAnsiTheme="minorHAnsi" w:cs="Arial"/>
                <w:sz w:val="16"/>
                <w:szCs w:val="16"/>
              </w:rPr>
            </w:pPr>
          </w:p>
        </w:tc>
      </w:tr>
      <w:tr w:rsidR="00395737" w:rsidRPr="0015349C" w14:paraId="2686A215" w14:textId="77777777" w:rsidTr="00785732">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3"/>
          <w:jc w:val="center"/>
        </w:trPr>
        <w:tc>
          <w:tcPr>
            <w:tcW w:w="4238" w:type="dxa"/>
            <w:gridSpan w:val="6"/>
            <w:tcBorders>
              <w:top w:val="single" w:sz="4" w:space="0" w:color="auto"/>
              <w:left w:val="single" w:sz="4" w:space="0" w:color="auto"/>
              <w:bottom w:val="single" w:sz="4" w:space="0" w:color="auto"/>
              <w:right w:val="single" w:sz="4" w:space="0" w:color="auto"/>
            </w:tcBorders>
            <w:vAlign w:val="center"/>
          </w:tcPr>
          <w:p w14:paraId="1A8595DF" w14:textId="77777777"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445689B6" w14:textId="20D4B08B" w:rsidR="00395737" w:rsidRPr="00361109" w:rsidRDefault="00395737" w:rsidP="00361109">
            <w:pPr>
              <w:autoSpaceDE w:val="0"/>
              <w:autoSpaceDN w:val="0"/>
              <w:adjustRightInd w:val="0"/>
              <w:jc w:val="center"/>
              <w:rPr>
                <w:rFonts w:asciiTheme="minorHAnsi" w:hAnsiTheme="minorHAnsi" w:cs="Arial"/>
                <w:b/>
                <w:color w:val="999999"/>
                <w:spacing w:val="-2"/>
                <w:sz w:val="16"/>
                <w:szCs w:val="16"/>
              </w:rPr>
            </w:pPr>
          </w:p>
        </w:tc>
        <w:tc>
          <w:tcPr>
            <w:tcW w:w="4551" w:type="dxa"/>
            <w:gridSpan w:val="5"/>
            <w:tcBorders>
              <w:top w:val="single" w:sz="4" w:space="0" w:color="auto"/>
              <w:left w:val="single" w:sz="4" w:space="0" w:color="auto"/>
              <w:bottom w:val="single" w:sz="4" w:space="0" w:color="auto"/>
              <w:right w:val="single" w:sz="4" w:space="0" w:color="auto"/>
            </w:tcBorders>
            <w:vAlign w:val="center"/>
          </w:tcPr>
          <w:p w14:paraId="5BDF7489" w14:textId="77777777" w:rsidR="00395737" w:rsidRPr="00AE7C2F" w:rsidRDefault="00395737" w:rsidP="00FE10B8">
            <w:pPr>
              <w:autoSpaceDE w:val="0"/>
              <w:autoSpaceDN w:val="0"/>
              <w:adjustRightInd w:val="0"/>
              <w:rPr>
                <w:rFonts w:asciiTheme="minorHAnsi" w:hAnsiTheme="minorHAnsi" w:cs="Arial"/>
                <w:sz w:val="16"/>
                <w:szCs w:val="16"/>
              </w:rPr>
            </w:pPr>
          </w:p>
        </w:tc>
      </w:tr>
      <w:tr w:rsidR="001356EA" w:rsidRPr="003163B6" w14:paraId="63D08C8E" w14:textId="77777777" w:rsidTr="00785732">
        <w:trPr>
          <w:trHeight w:val="297"/>
        </w:trPr>
        <w:tc>
          <w:tcPr>
            <w:tcW w:w="10773" w:type="dxa"/>
            <w:gridSpan w:val="1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3D08C8D" w14:textId="2F9E5913" w:rsidR="001356EA" w:rsidRPr="003163B6" w:rsidRDefault="00880489" w:rsidP="00FE10B8">
            <w:pPr>
              <w:pStyle w:val="Heading1"/>
              <w:numPr>
                <w:ilvl w:val="0"/>
                <w:numId w:val="0"/>
              </w:numPr>
              <w:spacing w:before="0" w:after="0"/>
              <w:rPr>
                <w:rFonts w:asciiTheme="minorHAnsi" w:hAnsiTheme="minorHAnsi" w:cstheme="minorHAnsi"/>
                <w:sz w:val="20"/>
                <w:szCs w:val="20"/>
                <w:lang w:val="en-GB"/>
              </w:rPr>
            </w:pPr>
            <w:r>
              <w:rPr>
                <w:rFonts w:asciiTheme="minorHAnsi" w:hAnsiTheme="minorHAnsi" w:cstheme="minorHAnsi"/>
                <w:sz w:val="20"/>
                <w:szCs w:val="20"/>
                <w:lang w:val="en-GB"/>
              </w:rPr>
              <w:lastRenderedPageBreak/>
              <w:t>10</w:t>
            </w:r>
            <w:r w:rsidR="001356EA" w:rsidRPr="003163B6">
              <w:rPr>
                <w:rFonts w:asciiTheme="minorHAnsi" w:hAnsiTheme="minorHAnsi" w:cstheme="minorHAnsi"/>
                <w:sz w:val="20"/>
                <w:szCs w:val="20"/>
                <w:cs/>
                <w:lang w:val="en-GB" w:bidi="th-TH"/>
              </w:rPr>
              <w:t xml:space="preserve">. </w:t>
            </w:r>
            <w:r w:rsidR="002329F3">
              <w:rPr>
                <w:rFonts w:asciiTheme="minorHAnsi" w:hAnsiTheme="minorHAnsi" w:cstheme="minorHAnsi"/>
                <w:sz w:val="20"/>
                <w:szCs w:val="20"/>
                <w:lang w:val="en-GB"/>
              </w:rPr>
              <w:t>Subcont</w:t>
            </w:r>
            <w:r w:rsidR="0044053A">
              <w:rPr>
                <w:rFonts w:asciiTheme="minorHAnsi" w:hAnsiTheme="minorHAnsi" w:cstheme="minorHAnsi"/>
                <w:sz w:val="20"/>
                <w:szCs w:val="20"/>
                <w:lang w:val="en-GB"/>
              </w:rPr>
              <w:t>r</w:t>
            </w:r>
            <w:r w:rsidR="002329F3">
              <w:rPr>
                <w:rFonts w:asciiTheme="minorHAnsi" w:hAnsiTheme="minorHAnsi" w:cstheme="minorHAnsi"/>
                <w:sz w:val="20"/>
                <w:szCs w:val="20"/>
                <w:lang w:val="en-GB"/>
              </w:rPr>
              <w:t>acted organisations address data</w:t>
            </w:r>
          </w:p>
        </w:tc>
      </w:tr>
      <w:sdt>
        <w:sdtPr>
          <w:rPr>
            <w:rFonts w:asciiTheme="minorHAnsi" w:hAnsiTheme="minorHAnsi" w:cstheme="minorHAnsi"/>
            <w:b/>
            <w:sz w:val="20"/>
            <w:szCs w:val="20"/>
          </w:rPr>
          <w:id w:val="-1266379903"/>
          <w15:repeatingSection/>
        </w:sdtPr>
        <w:sdtEndPr>
          <w:rPr>
            <w:b w:val="0"/>
            <w:bCs/>
            <w:highlight w:val="lightGray"/>
          </w:rPr>
        </w:sdtEndPr>
        <w:sdtContent>
          <w:sdt>
            <w:sdtPr>
              <w:rPr>
                <w:rFonts w:asciiTheme="minorHAnsi" w:hAnsiTheme="minorHAnsi" w:cstheme="minorHAnsi"/>
                <w:b/>
                <w:sz w:val="20"/>
                <w:szCs w:val="20"/>
              </w:rPr>
              <w:id w:val="-643580113"/>
              <w:placeholder>
                <w:docPart w:val="DefaultPlaceholder_-1854013435"/>
              </w:placeholder>
              <w15:repeatingSectionItem/>
            </w:sdtPr>
            <w:sdtEndPr>
              <w:rPr>
                <w:b w:val="0"/>
                <w:bCs/>
                <w:highlight w:val="lightGray"/>
              </w:rPr>
            </w:sdtEndPr>
            <w:sdtContent>
              <w:tr w:rsidR="00CB6F20" w:rsidRPr="003163B6" w14:paraId="63D08C93" w14:textId="77777777" w:rsidTr="00513987">
                <w:trPr>
                  <w:trHeight w:val="293"/>
                </w:trPr>
                <w:tc>
                  <w:tcPr>
                    <w:tcW w:w="2011" w:type="dxa"/>
                    <w:gridSpan w:val="2"/>
                    <w:tcBorders>
                      <w:top w:val="single" w:sz="4" w:space="0" w:color="auto"/>
                      <w:left w:val="single" w:sz="4" w:space="0" w:color="auto"/>
                      <w:bottom w:val="single" w:sz="4" w:space="0" w:color="auto"/>
                      <w:right w:val="single" w:sz="4" w:space="0" w:color="auto"/>
                    </w:tcBorders>
                  </w:tcPr>
                  <w:p w14:paraId="28CDCDA2" w14:textId="49A54664" w:rsidR="00CB6F20" w:rsidRPr="003163B6" w:rsidRDefault="00CB6F20" w:rsidP="00553881">
                    <w:pPr>
                      <w:rPr>
                        <w:rFonts w:asciiTheme="minorHAnsi" w:hAnsiTheme="minorHAnsi" w:cstheme="minorHAnsi"/>
                        <w:b/>
                        <w:sz w:val="20"/>
                        <w:szCs w:val="20"/>
                      </w:rPr>
                    </w:pPr>
                    <w:r>
                      <w:rPr>
                        <w:rFonts w:asciiTheme="minorHAnsi" w:hAnsiTheme="minorHAnsi" w:cstheme="minorHAnsi"/>
                        <w:b/>
                        <w:sz w:val="20"/>
                        <w:szCs w:val="20"/>
                      </w:rPr>
                      <w:t>Sub</w:t>
                    </w:r>
                    <w:r w:rsidR="009D006A">
                      <w:rPr>
                        <w:rFonts w:asciiTheme="minorHAnsi" w:hAnsiTheme="minorHAnsi" w:cstheme="minorHAnsi"/>
                        <w:b/>
                        <w:sz w:val="20"/>
                        <w:szCs w:val="20"/>
                      </w:rPr>
                      <w:t>contract</w:t>
                    </w:r>
                    <w:r w:rsidR="00513987">
                      <w:rPr>
                        <w:rFonts w:asciiTheme="minorHAnsi" w:hAnsiTheme="minorHAnsi" w:cstheme="minorHAnsi"/>
                        <w:i/>
                        <w:iCs/>
                        <w:sz w:val="20"/>
                        <w:szCs w:val="20"/>
                        <w:cs/>
                        <w:lang w:bidi="th-TH"/>
                      </w:rPr>
                      <w:t xml:space="preserve"> </w:t>
                    </w:r>
                    <w:sdt>
                      <w:sdtPr>
                        <w:rPr>
                          <w:rFonts w:asciiTheme="minorHAnsi" w:hAnsiTheme="minorHAnsi" w:cstheme="minorHAnsi"/>
                          <w:b/>
                          <w:bCs/>
                          <w:sz w:val="20"/>
                          <w:szCs w:val="20"/>
                          <w:cs/>
                          <w:lang w:bidi="th-TH"/>
                        </w:rPr>
                        <w:id w:val="-1161383027"/>
                        <w:placeholder>
                          <w:docPart w:val="19CD0E09078449C2AD1F90C2269991D4"/>
                        </w:placeholder>
                      </w:sdtPr>
                      <w:sdtEndPr>
                        <w:rPr>
                          <w:cs w:val="0"/>
                          <w:lang w:bidi="ar-SA"/>
                        </w:rPr>
                      </w:sdtEndPr>
                      <w:sdtContent>
                        <w:r w:rsidR="00513987" w:rsidRPr="00513987">
                          <w:rPr>
                            <w:rFonts w:asciiTheme="minorHAnsi" w:hAnsiTheme="minorHAnsi" w:cstheme="minorHAnsi"/>
                            <w:b/>
                            <w:bCs/>
                            <w:sz w:val="20"/>
                            <w:szCs w:val="20"/>
                            <w:lang w:bidi="th-TH"/>
                          </w:rPr>
                          <w:t>1</w:t>
                        </w:r>
                      </w:sdtContent>
                    </w:sdt>
                    <w:r w:rsidR="009D006A">
                      <w:rPr>
                        <w:rFonts w:asciiTheme="minorHAnsi" w:hAnsiTheme="minorHAnsi" w:cstheme="minorHAnsi"/>
                        <w:b/>
                        <w:sz w:val="20"/>
                        <w:szCs w:val="20"/>
                      </w:rPr>
                      <w:t xml:space="preserve"> </w:t>
                    </w:r>
                    <w:r>
                      <w:rPr>
                        <w:rFonts w:asciiTheme="minorHAnsi" w:hAnsiTheme="minorHAnsi" w:cstheme="minorHAnsi"/>
                        <w:b/>
                        <w:sz w:val="20"/>
                        <w:szCs w:val="20"/>
                      </w:rPr>
                      <w:t>Name</w:t>
                    </w:r>
                  </w:p>
                </w:tc>
                <w:tc>
                  <w:tcPr>
                    <w:tcW w:w="8762" w:type="dxa"/>
                    <w:gridSpan w:val="11"/>
                    <w:tcBorders>
                      <w:top w:val="single" w:sz="4" w:space="0" w:color="auto"/>
                      <w:left w:val="single" w:sz="4" w:space="0" w:color="auto"/>
                      <w:bottom w:val="single" w:sz="4" w:space="0" w:color="auto"/>
                      <w:right w:val="single" w:sz="4" w:space="0" w:color="auto"/>
                    </w:tcBorders>
                  </w:tcPr>
                  <w:p w14:paraId="63D08C92" w14:textId="2ABBD711" w:rsidR="00CB6F20" w:rsidRPr="003163B6" w:rsidRDefault="00CB6F20" w:rsidP="00553881">
                    <w:pPr>
                      <w:tabs>
                        <w:tab w:val="left" w:pos="190"/>
                        <w:tab w:val="left" w:pos="290"/>
                      </w:tabs>
                      <w:rPr>
                        <w:rFonts w:asciiTheme="minorHAnsi" w:hAnsiTheme="minorHAnsi" w:cstheme="minorHAnsi"/>
                        <w:sz w:val="20"/>
                        <w:szCs w:val="20"/>
                      </w:rPr>
                    </w:pPr>
                  </w:p>
                </w:tc>
              </w:tr>
              <w:tr w:rsidR="00CB6F20" w:rsidRPr="003163B6" w14:paraId="457D2047" w14:textId="77777777" w:rsidTr="00513987">
                <w:trPr>
                  <w:trHeight w:val="293"/>
                </w:trPr>
                <w:tc>
                  <w:tcPr>
                    <w:tcW w:w="2011" w:type="dxa"/>
                    <w:gridSpan w:val="2"/>
                    <w:tcBorders>
                      <w:top w:val="single" w:sz="4" w:space="0" w:color="auto"/>
                      <w:left w:val="single" w:sz="4" w:space="0" w:color="auto"/>
                      <w:bottom w:val="single" w:sz="4" w:space="0" w:color="auto"/>
                      <w:right w:val="single" w:sz="4" w:space="0" w:color="auto"/>
                    </w:tcBorders>
                  </w:tcPr>
                  <w:p w14:paraId="126286E4" w14:textId="34EB3490" w:rsidR="00CB6F20" w:rsidRDefault="00CB6F20" w:rsidP="00CB6F20">
                    <w:pPr>
                      <w:rPr>
                        <w:rFonts w:asciiTheme="minorHAnsi" w:hAnsiTheme="minorHAnsi" w:cstheme="minorHAnsi"/>
                        <w:b/>
                        <w:sz w:val="20"/>
                        <w:szCs w:val="20"/>
                      </w:rPr>
                    </w:pPr>
                    <w:r>
                      <w:rPr>
                        <w:rFonts w:asciiTheme="minorHAnsi" w:hAnsiTheme="minorHAnsi" w:cstheme="minorHAnsi"/>
                        <w:b/>
                        <w:sz w:val="20"/>
                        <w:szCs w:val="20"/>
                      </w:rPr>
                      <w:t>Address</w:t>
                    </w:r>
                  </w:p>
                </w:tc>
                <w:tc>
                  <w:tcPr>
                    <w:tcW w:w="8762" w:type="dxa"/>
                    <w:gridSpan w:val="11"/>
                    <w:tcBorders>
                      <w:top w:val="single" w:sz="4" w:space="0" w:color="auto"/>
                      <w:left w:val="single" w:sz="4" w:space="0" w:color="auto"/>
                      <w:bottom w:val="single" w:sz="4" w:space="0" w:color="auto"/>
                      <w:right w:val="single" w:sz="4" w:space="0" w:color="auto"/>
                    </w:tcBorders>
                  </w:tcPr>
                  <w:p w14:paraId="1B5FCE61" w14:textId="77777777" w:rsidR="00CB6F20" w:rsidRPr="003163B6" w:rsidRDefault="00CB6F20" w:rsidP="00CB6F20">
                    <w:pPr>
                      <w:tabs>
                        <w:tab w:val="left" w:pos="190"/>
                        <w:tab w:val="left" w:pos="290"/>
                      </w:tabs>
                      <w:rPr>
                        <w:rFonts w:asciiTheme="minorHAnsi" w:hAnsiTheme="minorHAnsi" w:cstheme="minorHAnsi"/>
                        <w:sz w:val="20"/>
                        <w:szCs w:val="20"/>
                      </w:rPr>
                    </w:pPr>
                  </w:p>
                </w:tc>
              </w:tr>
              <w:tr w:rsidR="00553881" w:rsidRPr="003163B6" w14:paraId="33CE5ED0" w14:textId="77777777" w:rsidTr="00513987">
                <w:trPr>
                  <w:trHeight w:val="289"/>
                </w:trPr>
                <w:tc>
                  <w:tcPr>
                    <w:tcW w:w="2011" w:type="dxa"/>
                    <w:gridSpan w:val="2"/>
                    <w:tcBorders>
                      <w:top w:val="single" w:sz="4" w:space="0" w:color="auto"/>
                      <w:left w:val="single" w:sz="4" w:space="0" w:color="auto"/>
                      <w:bottom w:val="single" w:sz="4" w:space="0" w:color="auto"/>
                      <w:right w:val="single" w:sz="4" w:space="0" w:color="auto"/>
                    </w:tcBorders>
                  </w:tcPr>
                  <w:p w14:paraId="66256324" w14:textId="77B74D36" w:rsidR="00553881" w:rsidRDefault="00553881" w:rsidP="00553881">
                    <w:pPr>
                      <w:rPr>
                        <w:rFonts w:asciiTheme="minorHAnsi" w:hAnsiTheme="minorHAnsi" w:cstheme="minorHAnsi"/>
                        <w:b/>
                        <w:sz w:val="20"/>
                        <w:szCs w:val="20"/>
                      </w:rPr>
                    </w:pPr>
                    <w:r w:rsidRPr="00074C21">
                      <w:rPr>
                        <w:rFonts w:asciiTheme="minorHAnsi" w:hAnsiTheme="minorHAnsi" w:cstheme="minorHAnsi"/>
                        <w:b/>
                        <w:bCs/>
                        <w:sz w:val="20"/>
                        <w:szCs w:val="20"/>
                      </w:rPr>
                      <w:t>Activity</w:t>
                    </w:r>
                  </w:p>
                </w:tc>
                <w:sdt>
                  <w:sdtPr>
                    <w:rPr>
                      <w:rFonts w:asciiTheme="minorHAnsi" w:hAnsiTheme="minorHAnsi" w:cstheme="minorHAnsi"/>
                      <w:bCs/>
                      <w:sz w:val="20"/>
                      <w:szCs w:val="20"/>
                      <w:highlight w:val="lightGray"/>
                    </w:rPr>
                    <w:id w:val="667057821"/>
                    <w:placeholder>
                      <w:docPart w:val="DE8BE4CA60734EEA81780AFF68399914"/>
                    </w:placeholder>
                    <w:showingPlcHdr/>
                  </w:sdtPr>
                  <w:sdtEndPr>
                    <w:rPr>
                      <w:bCs w:val="0"/>
                      <w:highlight w:val="none"/>
                    </w:rPr>
                  </w:sdtEndPr>
                  <w:sdtContent>
                    <w:tc>
                      <w:tcPr>
                        <w:tcW w:w="8762" w:type="dxa"/>
                        <w:gridSpan w:val="11"/>
                        <w:tcBorders>
                          <w:top w:val="single" w:sz="4" w:space="0" w:color="auto"/>
                          <w:left w:val="single" w:sz="4" w:space="0" w:color="auto"/>
                          <w:bottom w:val="single" w:sz="4" w:space="0" w:color="auto"/>
                          <w:right w:val="single" w:sz="4" w:space="0" w:color="auto"/>
                        </w:tcBorders>
                      </w:tcPr>
                      <w:p w14:paraId="50E672C9" w14:textId="62ED9594" w:rsidR="00553881" w:rsidRPr="00F375F1" w:rsidRDefault="00513987" w:rsidP="00553881">
                        <w:pPr>
                          <w:tabs>
                            <w:tab w:val="left" w:pos="190"/>
                            <w:tab w:val="left" w:pos="290"/>
                          </w:tabs>
                          <w:rPr>
                            <w:rFonts w:asciiTheme="minorHAnsi" w:hAnsiTheme="minorHAnsi" w:cstheme="minorHAnsi"/>
                            <w:bCs/>
                            <w:sz w:val="20"/>
                            <w:szCs w:val="20"/>
                            <w:highlight w:val="lightGray"/>
                          </w:rPr>
                        </w:pPr>
                        <w:r w:rsidRPr="00513987">
                          <w:rPr>
                            <w:rStyle w:val="PlaceholderText"/>
                            <w:rFonts w:asciiTheme="minorHAnsi" w:hAnsiTheme="minorHAnsi" w:cstheme="minorHAnsi"/>
                            <w:i/>
                            <w:iCs/>
                            <w:sz w:val="20"/>
                            <w:szCs w:val="20"/>
                          </w:rPr>
                          <w:t>Specify brief subcontracted task/activity.</w:t>
                        </w:r>
                      </w:p>
                    </w:tc>
                  </w:sdtContent>
                </w:sdt>
              </w:tr>
            </w:sdtContent>
          </w:sdt>
          <w:sdt>
            <w:sdtPr>
              <w:rPr>
                <w:rFonts w:asciiTheme="minorHAnsi" w:hAnsiTheme="minorHAnsi" w:cstheme="minorHAnsi"/>
                <w:b/>
                <w:sz w:val="20"/>
                <w:szCs w:val="20"/>
              </w:rPr>
              <w:id w:val="122735874"/>
              <w:placeholder>
                <w:docPart w:val="244E1F4C1A0944A0949FC16BA62854B8"/>
              </w:placeholder>
              <w15:repeatingSectionItem/>
            </w:sdtPr>
            <w:sdtEndPr>
              <w:rPr>
                <w:b w:val="0"/>
                <w:bCs/>
                <w:highlight w:val="lightGray"/>
              </w:rPr>
            </w:sdtEndPr>
            <w:sdtContent>
              <w:tr w:rsidR="00513987" w:rsidRPr="003163B6" w14:paraId="22DE6C3E" w14:textId="77777777" w:rsidTr="00513987">
                <w:trPr>
                  <w:trHeight w:val="293"/>
                </w:trPr>
                <w:tc>
                  <w:tcPr>
                    <w:tcW w:w="2011" w:type="dxa"/>
                    <w:gridSpan w:val="2"/>
                    <w:tcBorders>
                      <w:top w:val="single" w:sz="4" w:space="0" w:color="auto"/>
                      <w:left w:val="single" w:sz="4" w:space="0" w:color="auto"/>
                      <w:bottom w:val="single" w:sz="4" w:space="0" w:color="auto"/>
                      <w:right w:val="single" w:sz="4" w:space="0" w:color="auto"/>
                    </w:tcBorders>
                  </w:tcPr>
                  <w:p w14:paraId="5E0498FD" w14:textId="48A28B2F" w:rsidR="00513987" w:rsidRPr="003163B6" w:rsidRDefault="00513987" w:rsidP="00553881">
                    <w:pPr>
                      <w:rPr>
                        <w:rFonts w:asciiTheme="minorHAnsi" w:hAnsiTheme="minorHAnsi" w:cstheme="minorHAnsi"/>
                        <w:b/>
                        <w:sz w:val="20"/>
                        <w:szCs w:val="20"/>
                      </w:rPr>
                    </w:pPr>
                    <w:r w:rsidRPr="00513987">
                      <w:rPr>
                        <w:rFonts w:asciiTheme="minorHAnsi" w:hAnsiTheme="minorHAnsi" w:cstheme="minorHAnsi"/>
                        <w:b/>
                        <w:sz w:val="20"/>
                        <w:szCs w:val="20"/>
                      </w:rPr>
                      <w:t>Subcontract</w:t>
                    </w:r>
                    <w:r w:rsidRPr="00513987">
                      <w:rPr>
                        <w:rFonts w:asciiTheme="minorHAnsi" w:hAnsiTheme="minorHAnsi" w:cstheme="minorHAnsi"/>
                        <w:b/>
                        <w:sz w:val="20"/>
                        <w:szCs w:val="20"/>
                        <w:cs/>
                        <w:lang w:bidi="th-TH"/>
                      </w:rPr>
                      <w:t xml:space="preserve"> </w:t>
                    </w:r>
                    <w:sdt>
                      <w:sdtPr>
                        <w:rPr>
                          <w:rFonts w:asciiTheme="minorHAnsi" w:hAnsiTheme="minorHAnsi" w:cstheme="minorHAnsi"/>
                          <w:b/>
                          <w:sz w:val="20"/>
                          <w:szCs w:val="20"/>
                          <w:cs/>
                          <w:lang w:bidi="th-TH"/>
                        </w:rPr>
                        <w:id w:val="717789753"/>
                        <w:placeholder>
                          <w:docPart w:val="B0B11F850F9D4EEA90F5AD26D82A032E"/>
                        </w:placeholder>
                        <w:showingPlcHdr/>
                      </w:sdtPr>
                      <w:sdtEndPr>
                        <w:rPr>
                          <w:cs w:val="0"/>
                          <w:lang w:bidi="ar-SA"/>
                        </w:rPr>
                      </w:sdtEndPr>
                      <w:sdtContent>
                        <w:r w:rsidRPr="00513987">
                          <w:rPr>
                            <w:rStyle w:val="PlaceholderText"/>
                            <w:rFonts w:asciiTheme="minorHAnsi" w:hAnsiTheme="minorHAnsi" w:cstheme="minorHAnsi"/>
                            <w:i/>
                            <w:iCs/>
                            <w:sz w:val="20"/>
                            <w:szCs w:val="20"/>
                          </w:rPr>
                          <w:t>n#</w:t>
                        </w:r>
                      </w:sdtContent>
                    </w:sdt>
                    <w:r w:rsidRPr="00513987">
                      <w:rPr>
                        <w:rFonts w:asciiTheme="minorHAnsi" w:hAnsiTheme="minorHAnsi" w:cstheme="minorHAnsi"/>
                        <w:b/>
                        <w:sz w:val="20"/>
                        <w:szCs w:val="20"/>
                      </w:rPr>
                      <w:t xml:space="preserve"> Name</w:t>
                    </w:r>
                  </w:p>
                </w:tc>
                <w:tc>
                  <w:tcPr>
                    <w:tcW w:w="8762" w:type="dxa"/>
                    <w:gridSpan w:val="11"/>
                    <w:tcBorders>
                      <w:top w:val="single" w:sz="4" w:space="0" w:color="auto"/>
                      <w:left w:val="single" w:sz="4" w:space="0" w:color="auto"/>
                      <w:bottom w:val="single" w:sz="4" w:space="0" w:color="auto"/>
                      <w:right w:val="single" w:sz="4" w:space="0" w:color="auto"/>
                    </w:tcBorders>
                  </w:tcPr>
                  <w:p w14:paraId="716DF860" w14:textId="77777777" w:rsidR="00513987" w:rsidRPr="003163B6" w:rsidRDefault="00513987" w:rsidP="00553881">
                    <w:pPr>
                      <w:tabs>
                        <w:tab w:val="left" w:pos="190"/>
                        <w:tab w:val="left" w:pos="290"/>
                      </w:tabs>
                      <w:rPr>
                        <w:rFonts w:asciiTheme="minorHAnsi" w:hAnsiTheme="minorHAnsi" w:cstheme="minorHAnsi"/>
                        <w:sz w:val="20"/>
                        <w:szCs w:val="20"/>
                      </w:rPr>
                    </w:pPr>
                  </w:p>
                </w:tc>
              </w:tr>
              <w:tr w:rsidR="00513987" w:rsidRPr="003163B6" w14:paraId="1769A4BD" w14:textId="77777777" w:rsidTr="00513987">
                <w:trPr>
                  <w:trHeight w:val="293"/>
                </w:trPr>
                <w:tc>
                  <w:tcPr>
                    <w:tcW w:w="2011" w:type="dxa"/>
                    <w:gridSpan w:val="2"/>
                    <w:tcBorders>
                      <w:top w:val="single" w:sz="4" w:space="0" w:color="auto"/>
                      <w:left w:val="single" w:sz="4" w:space="0" w:color="auto"/>
                      <w:bottom w:val="single" w:sz="4" w:space="0" w:color="auto"/>
                      <w:right w:val="single" w:sz="4" w:space="0" w:color="auto"/>
                    </w:tcBorders>
                  </w:tcPr>
                  <w:p w14:paraId="49EB599E" w14:textId="77777777" w:rsidR="00513987" w:rsidRDefault="00513987" w:rsidP="00CB6F20">
                    <w:pPr>
                      <w:rPr>
                        <w:rFonts w:asciiTheme="minorHAnsi" w:hAnsiTheme="minorHAnsi" w:cstheme="minorHAnsi"/>
                        <w:b/>
                        <w:sz w:val="20"/>
                        <w:szCs w:val="20"/>
                      </w:rPr>
                    </w:pPr>
                    <w:r>
                      <w:rPr>
                        <w:rFonts w:asciiTheme="minorHAnsi" w:hAnsiTheme="minorHAnsi" w:cstheme="minorHAnsi"/>
                        <w:b/>
                        <w:sz w:val="20"/>
                        <w:szCs w:val="20"/>
                      </w:rPr>
                      <w:t>Address</w:t>
                    </w:r>
                  </w:p>
                </w:tc>
                <w:tc>
                  <w:tcPr>
                    <w:tcW w:w="8762" w:type="dxa"/>
                    <w:gridSpan w:val="11"/>
                    <w:tcBorders>
                      <w:top w:val="single" w:sz="4" w:space="0" w:color="auto"/>
                      <w:left w:val="single" w:sz="4" w:space="0" w:color="auto"/>
                      <w:bottom w:val="single" w:sz="4" w:space="0" w:color="auto"/>
                      <w:right w:val="single" w:sz="4" w:space="0" w:color="auto"/>
                    </w:tcBorders>
                  </w:tcPr>
                  <w:p w14:paraId="64D9ED18" w14:textId="77777777" w:rsidR="00513987" w:rsidRPr="003163B6" w:rsidRDefault="00513987" w:rsidP="00CB6F20">
                    <w:pPr>
                      <w:tabs>
                        <w:tab w:val="left" w:pos="190"/>
                        <w:tab w:val="left" w:pos="290"/>
                      </w:tabs>
                      <w:rPr>
                        <w:rFonts w:asciiTheme="minorHAnsi" w:hAnsiTheme="minorHAnsi" w:cstheme="minorHAnsi"/>
                        <w:sz w:val="20"/>
                        <w:szCs w:val="20"/>
                      </w:rPr>
                    </w:pPr>
                  </w:p>
                </w:tc>
              </w:tr>
              <w:tr w:rsidR="00513987" w:rsidRPr="003163B6" w14:paraId="4F4AF186" w14:textId="77777777" w:rsidTr="00513987">
                <w:trPr>
                  <w:trHeight w:val="289"/>
                </w:trPr>
                <w:tc>
                  <w:tcPr>
                    <w:tcW w:w="2011" w:type="dxa"/>
                    <w:gridSpan w:val="2"/>
                    <w:tcBorders>
                      <w:top w:val="single" w:sz="4" w:space="0" w:color="auto"/>
                      <w:left w:val="single" w:sz="4" w:space="0" w:color="auto"/>
                      <w:bottom w:val="single" w:sz="4" w:space="0" w:color="auto"/>
                      <w:right w:val="single" w:sz="4" w:space="0" w:color="auto"/>
                    </w:tcBorders>
                  </w:tcPr>
                  <w:p w14:paraId="4AE1932B" w14:textId="77777777" w:rsidR="00513987" w:rsidRDefault="00513987" w:rsidP="00553881">
                    <w:pPr>
                      <w:rPr>
                        <w:rFonts w:asciiTheme="minorHAnsi" w:hAnsiTheme="minorHAnsi" w:cstheme="minorHAnsi"/>
                        <w:b/>
                        <w:sz w:val="20"/>
                        <w:szCs w:val="20"/>
                      </w:rPr>
                    </w:pPr>
                    <w:r w:rsidRPr="00074C21">
                      <w:rPr>
                        <w:rFonts w:asciiTheme="minorHAnsi" w:hAnsiTheme="minorHAnsi" w:cstheme="minorHAnsi"/>
                        <w:b/>
                        <w:bCs/>
                        <w:sz w:val="20"/>
                        <w:szCs w:val="20"/>
                      </w:rPr>
                      <w:t>Activity</w:t>
                    </w:r>
                  </w:p>
                </w:tc>
                <w:sdt>
                  <w:sdtPr>
                    <w:rPr>
                      <w:rFonts w:asciiTheme="minorHAnsi" w:hAnsiTheme="minorHAnsi" w:cstheme="minorHAnsi"/>
                      <w:bCs/>
                      <w:sz w:val="20"/>
                      <w:szCs w:val="20"/>
                      <w:highlight w:val="lightGray"/>
                    </w:rPr>
                    <w:id w:val="-718198785"/>
                    <w:placeholder>
                      <w:docPart w:val="2B64906CCD2044F1923E527317B39DA9"/>
                    </w:placeholder>
                    <w:showingPlcHdr/>
                  </w:sdtPr>
                  <w:sdtEndPr>
                    <w:rPr>
                      <w:bCs w:val="0"/>
                      <w:highlight w:val="none"/>
                    </w:rPr>
                  </w:sdtEndPr>
                  <w:sdtContent>
                    <w:tc>
                      <w:tcPr>
                        <w:tcW w:w="8762" w:type="dxa"/>
                        <w:gridSpan w:val="11"/>
                        <w:tcBorders>
                          <w:top w:val="single" w:sz="4" w:space="0" w:color="auto"/>
                          <w:left w:val="single" w:sz="4" w:space="0" w:color="auto"/>
                          <w:bottom w:val="single" w:sz="4" w:space="0" w:color="auto"/>
                          <w:right w:val="single" w:sz="4" w:space="0" w:color="auto"/>
                        </w:tcBorders>
                      </w:tcPr>
                      <w:p w14:paraId="4AD7AE6A" w14:textId="7A225DC4" w:rsidR="00513987" w:rsidRPr="00F375F1" w:rsidRDefault="00513987" w:rsidP="00632D8C">
                        <w:pPr>
                          <w:rPr>
                            <w:rFonts w:asciiTheme="minorHAnsi" w:hAnsiTheme="minorHAnsi" w:cstheme="minorHAnsi"/>
                            <w:bCs/>
                            <w:sz w:val="20"/>
                            <w:szCs w:val="20"/>
                            <w:highlight w:val="lightGray"/>
                          </w:rPr>
                        </w:pPr>
                        <w:r w:rsidRPr="00513987">
                          <w:rPr>
                            <w:rStyle w:val="PlaceholderText"/>
                            <w:rFonts w:asciiTheme="minorHAnsi" w:hAnsiTheme="minorHAnsi" w:cstheme="minorHAnsi"/>
                            <w:i/>
                            <w:iCs/>
                            <w:sz w:val="20"/>
                            <w:szCs w:val="20"/>
                          </w:rPr>
                          <w:t>Specify brief subcontracted task/activity.</w:t>
                        </w:r>
                      </w:p>
                    </w:tc>
                  </w:sdtContent>
                </w:sdt>
              </w:tr>
            </w:sdtContent>
          </w:sdt>
        </w:sdtContent>
      </w:sdt>
      <w:tr w:rsidR="009D006A" w:rsidRPr="00561AE0" w14:paraId="0856456F" w14:textId="77777777" w:rsidTr="00785732">
        <w:trPr>
          <w:trHeight w:val="179"/>
        </w:trPr>
        <w:tc>
          <w:tcPr>
            <w:tcW w:w="10773" w:type="dxa"/>
            <w:gridSpan w:val="13"/>
            <w:tcBorders>
              <w:top w:val="single" w:sz="4" w:space="0" w:color="auto"/>
              <w:left w:val="nil"/>
              <w:bottom w:val="nil"/>
              <w:right w:val="nil"/>
            </w:tcBorders>
            <w:vAlign w:val="center"/>
          </w:tcPr>
          <w:p w14:paraId="65A1B980" w14:textId="7C6341D9" w:rsidR="009D006A" w:rsidRPr="00A94B93" w:rsidRDefault="00513987" w:rsidP="009D006A">
            <w:pPr>
              <w:rPr>
                <w:rFonts w:asciiTheme="minorHAnsi" w:hAnsiTheme="minorHAnsi" w:cstheme="minorHAnsi"/>
                <w:bCs/>
                <w:sz w:val="20"/>
                <w:szCs w:val="20"/>
                <w:cs/>
              </w:rPr>
            </w:pPr>
            <w:r w:rsidRPr="00E335EA">
              <w:rPr>
                <w:rFonts w:asciiTheme="minorHAnsi" w:hAnsiTheme="minorHAnsi" w:cstheme="minorHAnsi"/>
                <w:b/>
                <w:i/>
                <w:iCs/>
                <w:color w:val="BFBFBF" w:themeColor="background1" w:themeShade="BF"/>
                <w:sz w:val="20"/>
                <w:szCs w:val="20"/>
                <w:cs/>
                <w:lang w:bidi="th-TH"/>
              </w:rPr>
              <w:t>[</w:t>
            </w:r>
            <w:r w:rsidRPr="00AB7BB8">
              <w:rPr>
                <w:rFonts w:asciiTheme="minorHAnsi" w:hAnsiTheme="minorHAnsi" w:cstheme="minorHAnsi"/>
                <w:bCs/>
                <w:i/>
                <w:iCs/>
                <w:color w:val="BFBFBF" w:themeColor="background1" w:themeShade="BF"/>
                <w:sz w:val="20"/>
                <w:szCs w:val="20"/>
                <w:lang w:bidi="th-TH"/>
              </w:rPr>
              <w:t>click ‘+’ to</w:t>
            </w:r>
            <w:r>
              <w:rPr>
                <w:rFonts w:asciiTheme="minorHAnsi" w:hAnsiTheme="minorHAnsi" w:cstheme="minorHAnsi"/>
                <w:b/>
                <w:i/>
                <w:iCs/>
                <w:color w:val="BFBFBF" w:themeColor="background1" w:themeShade="BF"/>
                <w:sz w:val="20"/>
                <w:szCs w:val="20"/>
                <w:lang w:bidi="th-TH"/>
              </w:rPr>
              <w:t xml:space="preserve"> </w:t>
            </w:r>
            <w:r w:rsidRPr="00E335EA">
              <w:rPr>
                <w:rFonts w:asciiTheme="minorHAnsi" w:hAnsiTheme="minorHAnsi" w:cstheme="minorHAnsi"/>
                <w:bCs/>
                <w:i/>
                <w:iCs/>
                <w:color w:val="BFBFBF" w:themeColor="background1" w:themeShade="BF"/>
                <w:sz w:val="20"/>
                <w:szCs w:val="20"/>
              </w:rPr>
              <w:t xml:space="preserve">duplicate </w:t>
            </w:r>
            <w:r>
              <w:rPr>
                <w:rFonts w:asciiTheme="minorHAnsi" w:hAnsiTheme="minorHAnsi" w:cstheme="minorHAnsi"/>
                <w:bCs/>
                <w:i/>
                <w:iCs/>
                <w:color w:val="BFBFBF" w:themeColor="background1" w:themeShade="BF"/>
                <w:sz w:val="20"/>
                <w:szCs w:val="20"/>
              </w:rPr>
              <w:t>rows</w:t>
            </w:r>
            <w:r w:rsidRPr="00E335EA">
              <w:rPr>
                <w:rFonts w:asciiTheme="minorHAnsi" w:hAnsiTheme="minorHAnsi" w:cstheme="minorHAnsi"/>
                <w:bCs/>
                <w:i/>
                <w:iCs/>
                <w:color w:val="BFBFBF" w:themeColor="background1" w:themeShade="BF"/>
                <w:sz w:val="20"/>
                <w:szCs w:val="20"/>
              </w:rPr>
              <w:t xml:space="preserve"> as applicable</w:t>
            </w:r>
            <w:r w:rsidRPr="00E335EA">
              <w:rPr>
                <w:rFonts w:asciiTheme="minorHAnsi" w:hAnsiTheme="minorHAnsi" w:cstheme="minorHAnsi"/>
                <w:b/>
                <w:i/>
                <w:iCs/>
                <w:color w:val="BFBFBF" w:themeColor="background1" w:themeShade="BF"/>
                <w:sz w:val="20"/>
                <w:szCs w:val="20"/>
                <w:cs/>
                <w:lang w:bidi="th-TH"/>
              </w:rPr>
              <w:t>]</w:t>
            </w:r>
          </w:p>
        </w:tc>
      </w:tr>
      <w:tr w:rsidR="009D006A" w:rsidRPr="00561AE0" w14:paraId="3638962B" w14:textId="77777777" w:rsidTr="00785732">
        <w:trPr>
          <w:trHeight w:val="179"/>
        </w:trPr>
        <w:tc>
          <w:tcPr>
            <w:tcW w:w="10773" w:type="dxa"/>
            <w:gridSpan w:val="13"/>
            <w:tcBorders>
              <w:top w:val="nil"/>
              <w:left w:val="nil"/>
              <w:bottom w:val="single" w:sz="4" w:space="0" w:color="auto"/>
              <w:right w:val="nil"/>
            </w:tcBorders>
            <w:vAlign w:val="center"/>
          </w:tcPr>
          <w:p w14:paraId="7640FD0B" w14:textId="77777777" w:rsidR="009D006A" w:rsidRPr="00A94B93" w:rsidRDefault="009D006A" w:rsidP="009D006A">
            <w:pPr>
              <w:rPr>
                <w:rFonts w:asciiTheme="minorHAnsi" w:hAnsiTheme="minorHAnsi" w:cstheme="minorHAnsi"/>
                <w:bCs/>
                <w:sz w:val="20"/>
                <w:szCs w:val="20"/>
                <w:cs/>
              </w:rPr>
            </w:pPr>
          </w:p>
        </w:tc>
      </w:tr>
      <w:tr w:rsidR="009D006A" w:rsidRPr="003163B6" w14:paraId="63D08C9A" w14:textId="77777777" w:rsidTr="007D1298">
        <w:trPr>
          <w:trHeight w:val="269"/>
        </w:trPr>
        <w:tc>
          <w:tcPr>
            <w:tcW w:w="10773" w:type="dxa"/>
            <w:gridSpan w:val="13"/>
            <w:tcBorders>
              <w:top w:val="single" w:sz="4" w:space="0" w:color="auto"/>
              <w:left w:val="single" w:sz="4" w:space="0" w:color="auto"/>
              <w:right w:val="single" w:sz="4" w:space="0" w:color="auto"/>
            </w:tcBorders>
            <w:shd w:val="clear" w:color="auto" w:fill="DEEAF6" w:themeFill="accent1" w:themeFillTint="33"/>
          </w:tcPr>
          <w:p w14:paraId="63D08C99" w14:textId="34213753" w:rsidR="009D006A" w:rsidRPr="00C4110D" w:rsidRDefault="009D006A" w:rsidP="009D006A">
            <w:pPr>
              <w:pStyle w:val="Heading1"/>
              <w:numPr>
                <w:ilvl w:val="0"/>
                <w:numId w:val="0"/>
              </w:numPr>
              <w:spacing w:before="0" w:after="0"/>
              <w:ind w:left="431" w:hanging="431"/>
              <w:rPr>
                <w:rFonts w:asciiTheme="minorHAnsi" w:hAnsiTheme="minorHAnsi" w:cstheme="minorHAnsi"/>
                <w:b w:val="0"/>
                <w:bCs w:val="0"/>
                <w:sz w:val="20"/>
                <w:szCs w:val="20"/>
                <w:lang w:val="en-GB"/>
              </w:rPr>
            </w:pPr>
            <w:r w:rsidRPr="00C4110D">
              <w:rPr>
                <w:rFonts w:asciiTheme="minorHAnsi" w:hAnsiTheme="minorHAnsi" w:cstheme="minorHAnsi"/>
                <w:b w:val="0"/>
                <w:bCs w:val="0"/>
                <w:sz w:val="20"/>
                <w:szCs w:val="20"/>
                <w:cs/>
                <w:lang w:val="en-GB" w:bidi="th-TH"/>
              </w:rPr>
              <w:br w:type="page"/>
            </w:r>
            <w:r w:rsidRPr="00C4110D">
              <w:rPr>
                <w:rFonts w:asciiTheme="minorHAnsi" w:hAnsiTheme="minorHAnsi" w:cstheme="minorHAnsi"/>
                <w:sz w:val="20"/>
                <w:szCs w:val="20"/>
                <w:lang w:val="en-GB"/>
              </w:rPr>
              <w:t>11</w:t>
            </w:r>
            <w:r w:rsidRPr="00C4110D">
              <w:rPr>
                <w:rFonts w:asciiTheme="minorHAnsi" w:hAnsiTheme="minorHAnsi" w:cstheme="minorHAnsi"/>
                <w:sz w:val="20"/>
                <w:szCs w:val="20"/>
                <w:cs/>
                <w:lang w:val="en-GB" w:bidi="th-TH"/>
              </w:rPr>
              <w:t xml:space="preserve">. </w:t>
            </w:r>
            <w:r w:rsidRPr="00C4110D">
              <w:rPr>
                <w:rFonts w:asciiTheme="minorHAnsi" w:hAnsiTheme="minorHAnsi" w:cstheme="minorHAnsi"/>
                <w:sz w:val="20"/>
                <w:szCs w:val="20"/>
                <w:lang w:val="en-GB"/>
              </w:rPr>
              <w:t>Applicant</w:t>
            </w:r>
            <w:r w:rsidRPr="00C4110D">
              <w:rPr>
                <w:rFonts w:asciiTheme="minorHAnsi" w:hAnsiTheme="minorHAnsi" w:cstheme="minorHAnsi"/>
                <w:sz w:val="20"/>
                <w:szCs w:val="20"/>
                <w:cs/>
                <w:lang w:val="en-GB" w:bidi="th-TH"/>
              </w:rPr>
              <w:t>’</w:t>
            </w:r>
            <w:r w:rsidRPr="00C4110D">
              <w:rPr>
                <w:rFonts w:asciiTheme="minorHAnsi" w:hAnsiTheme="minorHAnsi" w:cstheme="minorHAnsi"/>
                <w:sz w:val="20"/>
                <w:szCs w:val="20"/>
                <w:lang w:val="en-GB"/>
              </w:rPr>
              <w:t xml:space="preserve">s declaration and acceptance of the Terms of Use for the </w:t>
            </w:r>
            <w:r w:rsidRPr="00C4110D">
              <w:rPr>
                <w:rFonts w:asciiTheme="minorHAnsi" w:hAnsiTheme="minorHAnsi" w:cstheme="minorHAnsi"/>
                <w:bCs w:val="0"/>
                <w:sz w:val="20"/>
                <w:szCs w:val="20"/>
                <w:lang w:val="en-GB"/>
              </w:rPr>
              <w:t>CAAT Inspection and Non</w:t>
            </w:r>
            <w:r w:rsidRPr="00C4110D">
              <w:rPr>
                <w:rFonts w:asciiTheme="minorHAnsi" w:hAnsiTheme="minorHAnsi" w:cstheme="minorHAnsi"/>
                <w:bCs w:val="0"/>
                <w:sz w:val="20"/>
                <w:szCs w:val="20"/>
                <w:cs/>
                <w:lang w:val="en-GB" w:bidi="th-TH"/>
              </w:rPr>
              <w:t>-</w:t>
            </w:r>
            <w:r w:rsidRPr="00C4110D">
              <w:rPr>
                <w:rFonts w:asciiTheme="minorHAnsi" w:hAnsiTheme="minorHAnsi" w:cstheme="minorHAnsi"/>
                <w:bCs w:val="0"/>
                <w:sz w:val="20"/>
                <w:szCs w:val="20"/>
                <w:lang w:val="en-GB"/>
              </w:rPr>
              <w:t>Compliance Form</w:t>
            </w:r>
            <w:r w:rsidRPr="00C4110D">
              <w:rPr>
                <w:rFonts w:asciiTheme="minorHAnsi" w:hAnsiTheme="minorHAnsi" w:cstheme="minorHAnsi"/>
                <w:bCs w:val="0"/>
                <w:sz w:val="20"/>
                <w:szCs w:val="20"/>
                <w:cs/>
                <w:lang w:val="en-GB" w:bidi="th-TH"/>
              </w:rPr>
              <w:t xml:space="preserve"> (</w:t>
            </w:r>
            <w:r w:rsidRPr="00C4110D">
              <w:rPr>
                <w:rFonts w:asciiTheme="minorHAnsi" w:hAnsiTheme="minorHAnsi" w:cstheme="minorHAnsi"/>
                <w:bCs w:val="0"/>
                <w:sz w:val="20"/>
                <w:szCs w:val="20"/>
                <w:lang w:val="en-GB"/>
              </w:rPr>
              <w:t>NCF</w:t>
            </w:r>
            <w:r w:rsidRPr="00C4110D">
              <w:rPr>
                <w:rFonts w:asciiTheme="minorHAnsi" w:hAnsiTheme="minorHAnsi" w:cstheme="minorHAnsi"/>
                <w:bCs w:val="0"/>
                <w:sz w:val="20"/>
                <w:szCs w:val="20"/>
                <w:cs/>
                <w:lang w:val="en-GB" w:bidi="th-TH"/>
              </w:rPr>
              <w:t>)</w:t>
            </w:r>
          </w:p>
        </w:tc>
      </w:tr>
      <w:tr w:rsidR="009D006A" w:rsidRPr="003163B6" w14:paraId="63D08C9D" w14:textId="77777777" w:rsidTr="00785732">
        <w:tc>
          <w:tcPr>
            <w:tcW w:w="10773" w:type="dxa"/>
            <w:gridSpan w:val="13"/>
            <w:tcBorders>
              <w:left w:val="single" w:sz="4" w:space="0" w:color="auto"/>
              <w:bottom w:val="single" w:sz="4" w:space="0" w:color="auto"/>
              <w:right w:val="single" w:sz="4" w:space="0" w:color="auto"/>
            </w:tcBorders>
          </w:tcPr>
          <w:p w14:paraId="63D08C9C" w14:textId="634B1D62" w:rsidR="009D006A" w:rsidRPr="003163B6" w:rsidRDefault="009D006A" w:rsidP="009D006A">
            <w:pPr>
              <w:jc w:val="both"/>
              <w:rPr>
                <w:rFonts w:asciiTheme="minorHAnsi" w:hAnsiTheme="minorHAnsi" w:cstheme="minorHAnsi"/>
                <w:bCs/>
                <w:spacing w:val="-2"/>
                <w:sz w:val="20"/>
                <w:szCs w:val="20"/>
              </w:rPr>
            </w:pPr>
            <w:r w:rsidRPr="00520EA1">
              <w:rPr>
                <w:rFonts w:asciiTheme="minorHAnsi" w:hAnsiTheme="minorHAnsi" w:cstheme="minorHAnsi"/>
                <w:sz w:val="20"/>
                <w:szCs w:val="20"/>
              </w:rPr>
              <w:t xml:space="preserve">I, as </w:t>
            </w:r>
            <w:sdt>
              <w:sdtPr>
                <w:rPr>
                  <w:rFonts w:asciiTheme="minorHAnsi" w:hAnsiTheme="minorHAnsi" w:cstheme="minorHAnsi"/>
                  <w:sz w:val="20"/>
                  <w:szCs w:val="20"/>
                </w:rPr>
                <w:id w:val="1957676696"/>
                <w:placeholder>
                  <w:docPart w:val="853B5A5D3C2949F0A0F4EB4E4AA0C102"/>
                </w:placeholder>
                <w:showingPlcHdr/>
                <w:comboBox>
                  <w:listItem w:value="Choose the position."/>
                  <w:listItem w:displayText="Compliance Monitoring Manager" w:value="Compliance Monitoring Manager"/>
                  <w:listItem w:displayText="Quality Manager" w:value="Quality Manager"/>
                  <w:listItem w:displayText="Responsible person for Organisational Review" w:value="Responsible person for Organisational Review"/>
                </w:comboBox>
              </w:sdtPr>
              <w:sdtEndPr/>
              <w:sdtContent>
                <w:r w:rsidR="00D35FE2" w:rsidRPr="00D35FE2">
                  <w:rPr>
                    <w:rStyle w:val="PlaceholderText"/>
                    <w:rFonts w:asciiTheme="minorHAnsi" w:hAnsiTheme="minorHAnsi" w:cstheme="minorHAnsi"/>
                    <w:i/>
                    <w:iCs/>
                    <w:color w:val="0D0D0D" w:themeColor="text1" w:themeTint="F2"/>
                    <w:sz w:val="20"/>
                    <w:szCs w:val="20"/>
                    <w:highlight w:val="lightGray"/>
                  </w:rPr>
                  <w:t>Choose the position.</w:t>
                </w:r>
              </w:sdtContent>
            </w:sdt>
            <w:r>
              <w:rPr>
                <w:rFonts w:asciiTheme="minorHAnsi" w:hAnsiTheme="minorHAnsi" w:cstheme="minorHAnsi"/>
                <w:sz w:val="18"/>
                <w:szCs w:val="18"/>
              </w:rPr>
              <w:t xml:space="preserve"> </w:t>
            </w:r>
            <w:r w:rsidRPr="00520EA1">
              <w:rPr>
                <w:rFonts w:asciiTheme="minorHAnsi" w:hAnsiTheme="minorHAnsi" w:cstheme="minorHAnsi"/>
                <w:sz w:val="20"/>
                <w:szCs w:val="20"/>
              </w:rPr>
              <w:t>of the Organisation, herewith declare to be duly authorised</w:t>
            </w:r>
            <w:r w:rsidRPr="00520EA1">
              <w:rPr>
                <w:rFonts w:asciiTheme="minorHAnsi" w:hAnsiTheme="minorHAnsi" w:cstheme="minorHAnsi"/>
                <w:sz w:val="20"/>
                <w:szCs w:val="20"/>
                <w:cs/>
                <w:lang w:bidi="th-TH"/>
              </w:rPr>
              <w:t>/</w:t>
            </w:r>
            <w:r w:rsidRPr="00520EA1">
              <w:rPr>
                <w:rFonts w:asciiTheme="minorHAnsi" w:hAnsiTheme="minorHAnsi" w:cstheme="minorHAnsi"/>
                <w:sz w:val="20"/>
                <w:szCs w:val="20"/>
              </w:rPr>
              <w:t>empowered to validly represent the company as detailed above for the purpose of accessing and using the CAAT Inspection and Non</w:t>
            </w:r>
            <w:r w:rsidRPr="00520EA1">
              <w:rPr>
                <w:rFonts w:asciiTheme="minorHAnsi" w:hAnsiTheme="minorHAnsi" w:cstheme="minorHAnsi"/>
                <w:sz w:val="20"/>
                <w:szCs w:val="20"/>
                <w:cs/>
                <w:lang w:bidi="th-TH"/>
              </w:rPr>
              <w:t>-</w:t>
            </w:r>
            <w:r w:rsidRPr="00520EA1">
              <w:rPr>
                <w:rFonts w:asciiTheme="minorHAnsi" w:hAnsiTheme="minorHAnsi" w:cstheme="minorHAnsi"/>
                <w:sz w:val="20"/>
                <w:szCs w:val="20"/>
              </w:rPr>
              <w:t xml:space="preserve">Compliance Form </w:t>
            </w:r>
            <w:r w:rsidRPr="00520EA1">
              <w:rPr>
                <w:rFonts w:asciiTheme="minorHAnsi" w:hAnsiTheme="minorHAnsi" w:cstheme="minorHAnsi"/>
                <w:sz w:val="20"/>
                <w:szCs w:val="20"/>
                <w:cs/>
                <w:lang w:bidi="th-TH"/>
              </w:rPr>
              <w:t>(</w:t>
            </w:r>
            <w:r w:rsidRPr="00520EA1">
              <w:rPr>
                <w:rFonts w:asciiTheme="minorHAnsi" w:hAnsiTheme="minorHAnsi" w:cstheme="minorHAnsi"/>
                <w:sz w:val="20"/>
                <w:szCs w:val="20"/>
              </w:rPr>
              <w:t>NCF</w:t>
            </w:r>
            <w:r w:rsidRPr="00520EA1">
              <w:rPr>
                <w:rFonts w:asciiTheme="minorHAnsi" w:hAnsiTheme="minorHAnsi" w:cstheme="minorHAnsi"/>
                <w:sz w:val="20"/>
                <w:szCs w:val="20"/>
                <w:cs/>
                <w:lang w:bidi="th-TH"/>
              </w:rPr>
              <w:t>)</w:t>
            </w:r>
            <w:r w:rsidRPr="00520EA1">
              <w:rPr>
                <w:rFonts w:asciiTheme="minorHAnsi" w:hAnsiTheme="minorHAnsi" w:cstheme="minorHAnsi"/>
                <w:sz w:val="20"/>
                <w:szCs w:val="20"/>
                <w:lang w:bidi="th-TH"/>
              </w:rPr>
              <w:t>.</w:t>
            </w:r>
            <w:r>
              <w:rPr>
                <w:rFonts w:asciiTheme="minorHAnsi" w:hAnsiTheme="minorHAnsi" w:cstheme="minorHAnsi"/>
                <w:sz w:val="20"/>
                <w:szCs w:val="20"/>
                <w:lang w:bidi="th-TH"/>
              </w:rPr>
              <w:t xml:space="preserve"> </w:t>
            </w:r>
            <w:r w:rsidRPr="00520EA1">
              <w:rPr>
                <w:rFonts w:asciiTheme="minorHAnsi" w:hAnsiTheme="minorHAnsi" w:cstheme="minorHAnsi"/>
                <w:sz w:val="20"/>
                <w:szCs w:val="20"/>
              </w:rPr>
              <w:t>I acknowledge that I have read,</w:t>
            </w:r>
            <w:r w:rsidR="002F0D5F">
              <w:rPr>
                <w:rFonts w:asciiTheme="minorHAnsi" w:hAnsiTheme="minorHAnsi" w:cstheme="minorHAnsi"/>
                <w:sz w:val="20"/>
                <w:szCs w:val="20"/>
              </w:rPr>
              <w:t xml:space="preserve"> </w:t>
            </w:r>
            <w:r w:rsidRPr="00520EA1">
              <w:rPr>
                <w:rFonts w:asciiTheme="minorHAnsi" w:hAnsiTheme="minorHAnsi" w:cstheme="minorHAnsi"/>
                <w:sz w:val="20"/>
                <w:szCs w:val="20"/>
              </w:rPr>
              <w:t>understood the Terms of Use of the NCF</w:t>
            </w:r>
            <w:r w:rsidR="00E64F0B">
              <w:rPr>
                <w:rFonts w:asciiTheme="minorHAnsi" w:hAnsiTheme="minorHAnsi" w:cstheme="minorHAnsi"/>
                <w:sz w:val="20"/>
                <w:szCs w:val="20"/>
              </w:rPr>
              <w:t>,</w:t>
            </w:r>
            <w:r w:rsidRPr="00520EA1">
              <w:rPr>
                <w:rFonts w:asciiTheme="minorHAnsi" w:hAnsiTheme="minorHAnsi" w:cstheme="minorHAnsi"/>
                <w:sz w:val="20"/>
                <w:szCs w:val="20"/>
              </w:rPr>
              <w:t xml:space="preserve"> and I agree to abide by them</w:t>
            </w:r>
            <w:r w:rsidRPr="00520EA1">
              <w:rPr>
                <w:rFonts w:asciiTheme="minorHAnsi" w:hAnsiTheme="minorHAnsi" w:cstheme="minorHAnsi"/>
                <w:sz w:val="20"/>
                <w:szCs w:val="20"/>
                <w:cs/>
                <w:lang w:bidi="th-TH"/>
              </w:rPr>
              <w:t>.</w:t>
            </w:r>
          </w:p>
        </w:tc>
      </w:tr>
      <w:tr w:rsidR="009D006A" w:rsidRPr="003163B6" w14:paraId="63D08CA1" w14:textId="77777777" w:rsidTr="00785732">
        <w:trPr>
          <w:trHeight w:val="872"/>
        </w:trPr>
        <w:tc>
          <w:tcPr>
            <w:tcW w:w="3562" w:type="dxa"/>
            <w:gridSpan w:val="5"/>
            <w:tcBorders>
              <w:left w:val="single" w:sz="4" w:space="0" w:color="auto"/>
              <w:bottom w:val="dashed" w:sz="4" w:space="0" w:color="auto"/>
            </w:tcBorders>
            <w:vAlign w:val="bottom"/>
          </w:tcPr>
          <w:p w14:paraId="63D08C9E" w14:textId="7FEE6CB4" w:rsidR="009D006A" w:rsidRPr="00990593" w:rsidRDefault="009D006A" w:rsidP="009D006A">
            <w:pPr>
              <w:rPr>
                <w:rFonts w:asciiTheme="minorHAnsi" w:hAnsiTheme="minorHAnsi" w:cstheme="minorHAnsi"/>
                <w:sz w:val="20"/>
                <w:szCs w:val="20"/>
              </w:rPr>
            </w:pPr>
          </w:p>
        </w:tc>
        <w:tc>
          <w:tcPr>
            <w:tcW w:w="3591" w:type="dxa"/>
            <w:gridSpan w:val="7"/>
            <w:tcBorders>
              <w:bottom w:val="dashed" w:sz="4" w:space="0" w:color="auto"/>
            </w:tcBorders>
            <w:vAlign w:val="bottom"/>
          </w:tcPr>
          <w:p w14:paraId="63D08C9F" w14:textId="1E1F2648" w:rsidR="009D006A" w:rsidRPr="00990593" w:rsidRDefault="009D006A" w:rsidP="009D006A">
            <w:pPr>
              <w:rPr>
                <w:rFonts w:asciiTheme="minorHAnsi" w:hAnsiTheme="minorHAnsi" w:cstheme="minorHAnsi"/>
                <w:sz w:val="20"/>
                <w:szCs w:val="20"/>
              </w:rPr>
            </w:pPr>
          </w:p>
        </w:tc>
        <w:tc>
          <w:tcPr>
            <w:tcW w:w="3620" w:type="dxa"/>
            <w:tcBorders>
              <w:bottom w:val="dashed" w:sz="4" w:space="0" w:color="auto"/>
              <w:right w:val="single" w:sz="4" w:space="0" w:color="auto"/>
            </w:tcBorders>
            <w:vAlign w:val="bottom"/>
          </w:tcPr>
          <w:p w14:paraId="63D08CA0" w14:textId="49885426" w:rsidR="009D006A" w:rsidRPr="00990593" w:rsidRDefault="009D006A" w:rsidP="009D006A">
            <w:pPr>
              <w:rPr>
                <w:rFonts w:asciiTheme="minorHAnsi" w:hAnsiTheme="minorHAnsi" w:cstheme="minorHAnsi"/>
                <w:sz w:val="20"/>
                <w:szCs w:val="20"/>
              </w:rPr>
            </w:pPr>
          </w:p>
        </w:tc>
      </w:tr>
      <w:tr w:rsidR="009D006A" w:rsidRPr="003163B6" w14:paraId="63D08CA5" w14:textId="77777777" w:rsidTr="00785732">
        <w:trPr>
          <w:trHeight w:hRule="exact" w:val="602"/>
        </w:trPr>
        <w:tc>
          <w:tcPr>
            <w:tcW w:w="3562" w:type="dxa"/>
            <w:gridSpan w:val="5"/>
            <w:tcBorders>
              <w:top w:val="dashed" w:sz="4" w:space="0" w:color="auto"/>
              <w:left w:val="single" w:sz="4" w:space="0" w:color="auto"/>
              <w:bottom w:val="single" w:sz="4" w:space="0" w:color="auto"/>
            </w:tcBorders>
            <w:vAlign w:val="center"/>
          </w:tcPr>
          <w:p w14:paraId="63D08CA2" w14:textId="45795527" w:rsidR="009D006A" w:rsidRPr="000F4C39" w:rsidRDefault="009D006A" w:rsidP="009D006A">
            <w:pPr>
              <w:pStyle w:val="Heading1"/>
              <w:numPr>
                <w:ilvl w:val="0"/>
                <w:numId w:val="0"/>
              </w:numPr>
              <w:spacing w:before="0" w:after="0"/>
              <w:ind w:left="432" w:hanging="432"/>
              <w:jc w:val="center"/>
              <w:rPr>
                <w:rFonts w:cstheme="minorBidi"/>
                <w:bCs w:val="0"/>
                <w:szCs w:val="25"/>
                <w:lang w:bidi="th-TH"/>
              </w:rPr>
            </w:pPr>
            <w:r w:rsidRPr="000F4C39">
              <w:rPr>
                <w:rFonts w:asciiTheme="minorHAnsi" w:hAnsiTheme="minorHAnsi" w:cstheme="minorHAnsi"/>
                <w:bCs w:val="0"/>
                <w:sz w:val="20"/>
                <w:szCs w:val="20"/>
                <w:lang w:val="en-GB"/>
              </w:rPr>
              <w:t>Date</w:t>
            </w:r>
            <w:r w:rsidR="008C557A" w:rsidRPr="000F4C39">
              <w:rPr>
                <w:rFonts w:asciiTheme="minorHAnsi" w:hAnsiTheme="minorHAnsi" w:cstheme="minorBidi" w:hint="cs"/>
                <w:bCs w:val="0"/>
                <w:sz w:val="20"/>
                <w:szCs w:val="25"/>
                <w:cs/>
                <w:lang w:val="en-GB" w:bidi="th-TH"/>
              </w:rPr>
              <w:t xml:space="preserve"> </w:t>
            </w:r>
            <w:r w:rsidR="008C557A" w:rsidRPr="000F4C39">
              <w:rPr>
                <w:rFonts w:asciiTheme="minorHAnsi" w:hAnsiTheme="minorHAnsi" w:cstheme="minorBidi"/>
                <w:bCs w:val="0"/>
                <w:sz w:val="20"/>
                <w:szCs w:val="25"/>
                <w:lang w:bidi="th-TH"/>
              </w:rPr>
              <w:t>(dd/mm/</w:t>
            </w:r>
            <w:proofErr w:type="spellStart"/>
            <w:r w:rsidR="008C557A" w:rsidRPr="000F4C39">
              <w:rPr>
                <w:rFonts w:asciiTheme="minorHAnsi" w:hAnsiTheme="minorHAnsi" w:cstheme="minorBidi"/>
                <w:bCs w:val="0"/>
                <w:sz w:val="20"/>
                <w:szCs w:val="25"/>
                <w:lang w:bidi="th-TH"/>
              </w:rPr>
              <w:t>yy</w:t>
            </w:r>
            <w:proofErr w:type="spellEnd"/>
            <w:r w:rsidR="008C557A" w:rsidRPr="000F4C39">
              <w:rPr>
                <w:rFonts w:asciiTheme="minorHAnsi" w:hAnsiTheme="minorHAnsi" w:cstheme="minorBidi"/>
                <w:bCs w:val="0"/>
                <w:sz w:val="20"/>
                <w:szCs w:val="25"/>
                <w:lang w:bidi="th-TH"/>
              </w:rPr>
              <w:t>)</w:t>
            </w:r>
          </w:p>
        </w:tc>
        <w:tc>
          <w:tcPr>
            <w:tcW w:w="3591" w:type="dxa"/>
            <w:gridSpan w:val="7"/>
            <w:tcBorders>
              <w:top w:val="dashed" w:sz="4" w:space="0" w:color="auto"/>
              <w:bottom w:val="single" w:sz="4" w:space="0" w:color="auto"/>
            </w:tcBorders>
            <w:vAlign w:val="center"/>
          </w:tcPr>
          <w:p w14:paraId="63D08CA3" w14:textId="487E6A0C" w:rsidR="009D006A" w:rsidRPr="000F4C39" w:rsidRDefault="009D006A" w:rsidP="009D006A">
            <w:pPr>
              <w:pStyle w:val="Heading1"/>
              <w:numPr>
                <w:ilvl w:val="0"/>
                <w:numId w:val="0"/>
              </w:numPr>
              <w:spacing w:before="0" w:after="0"/>
              <w:ind w:left="432" w:hanging="432"/>
              <w:jc w:val="center"/>
              <w:rPr>
                <w:bCs w:val="0"/>
              </w:rPr>
            </w:pPr>
            <w:r w:rsidRPr="000F4C39">
              <w:rPr>
                <w:rFonts w:asciiTheme="minorHAnsi" w:hAnsiTheme="minorHAnsi" w:cstheme="minorHAnsi"/>
                <w:bCs w:val="0"/>
                <w:sz w:val="20"/>
                <w:szCs w:val="20"/>
                <w:lang w:val="en-GB"/>
              </w:rPr>
              <w:t>Name</w:t>
            </w:r>
          </w:p>
        </w:tc>
        <w:tc>
          <w:tcPr>
            <w:tcW w:w="3620" w:type="dxa"/>
            <w:tcBorders>
              <w:top w:val="dashed" w:sz="4" w:space="0" w:color="auto"/>
              <w:bottom w:val="single" w:sz="4" w:space="0" w:color="auto"/>
              <w:right w:val="single" w:sz="4" w:space="0" w:color="auto"/>
            </w:tcBorders>
            <w:vAlign w:val="center"/>
          </w:tcPr>
          <w:p w14:paraId="63D08CA4" w14:textId="09774360" w:rsidR="009D006A" w:rsidRPr="000F4C39" w:rsidRDefault="009D006A" w:rsidP="009D006A">
            <w:pPr>
              <w:pStyle w:val="Heading1"/>
              <w:numPr>
                <w:ilvl w:val="0"/>
                <w:numId w:val="0"/>
              </w:numPr>
              <w:spacing w:before="0" w:after="0" w:line="192" w:lineRule="auto"/>
              <w:jc w:val="center"/>
              <w:rPr>
                <w:rFonts w:asciiTheme="minorHAnsi" w:hAnsiTheme="minorHAnsi" w:cstheme="minorHAnsi"/>
                <w:bCs w:val="0"/>
                <w:sz w:val="20"/>
                <w:szCs w:val="20"/>
                <w:lang w:val="en-GB"/>
              </w:rPr>
            </w:pPr>
            <w:r w:rsidRPr="000F4C39">
              <w:rPr>
                <w:rFonts w:asciiTheme="minorHAnsi" w:hAnsiTheme="minorHAnsi" w:cstheme="minorHAnsi"/>
                <w:bCs w:val="0"/>
                <w:sz w:val="20"/>
                <w:szCs w:val="20"/>
                <w:lang w:val="en-GB"/>
              </w:rPr>
              <w:t xml:space="preserve">Signature of </w:t>
            </w:r>
            <w:r w:rsidRPr="000F4C39">
              <w:rPr>
                <w:rFonts w:asciiTheme="minorHAnsi" w:hAnsiTheme="minorHAnsi" w:cstheme="minorHAnsi"/>
                <w:bCs w:val="0"/>
                <w:sz w:val="20"/>
                <w:szCs w:val="20"/>
                <w:lang w:val="en-GB"/>
              </w:rPr>
              <w:br/>
            </w:r>
            <w:sdt>
              <w:sdtPr>
                <w:rPr>
                  <w:rFonts w:asciiTheme="minorHAnsi" w:hAnsiTheme="minorHAnsi" w:cstheme="minorHAnsi"/>
                  <w:sz w:val="20"/>
                  <w:szCs w:val="20"/>
                </w:rPr>
                <w:id w:val="-2139257635"/>
                <w:placeholder>
                  <w:docPart w:val="3512A588AEA5417FA83C586B03138F3A"/>
                </w:placeholder>
                <w:showingPlcHdr/>
                <w:comboBox>
                  <w:listItem w:value="Choose the position."/>
                  <w:listItem w:displayText="Compliance Monitoring Manager" w:value="Compliance Monitoring Manager"/>
                  <w:listItem w:displayText="Quality Manager" w:value="Quality Manager"/>
                  <w:listItem w:displayText="Responsible person for Organisational Review" w:value="Responsible person for Organisational Review"/>
                </w:comboBox>
              </w:sdtPr>
              <w:sdtEndPr/>
              <w:sdtContent>
                <w:r w:rsidR="00D35FE2" w:rsidRPr="00D35FE2">
                  <w:rPr>
                    <w:rStyle w:val="PlaceholderText"/>
                    <w:rFonts w:asciiTheme="minorHAnsi" w:hAnsiTheme="minorHAnsi" w:cstheme="minorHAnsi"/>
                    <w:i/>
                    <w:iCs/>
                    <w:sz w:val="20"/>
                    <w:szCs w:val="20"/>
                    <w:highlight w:val="lightGray"/>
                  </w:rPr>
                  <w:t>Choose the position.</w:t>
                </w:r>
              </w:sdtContent>
            </w:sdt>
          </w:p>
        </w:tc>
      </w:tr>
      <w:tr w:rsidR="009D006A" w:rsidRPr="00561AE0" w14:paraId="0D0F551F" w14:textId="77777777" w:rsidTr="00785732">
        <w:trPr>
          <w:trHeight w:val="179"/>
        </w:trPr>
        <w:tc>
          <w:tcPr>
            <w:tcW w:w="10773" w:type="dxa"/>
            <w:gridSpan w:val="13"/>
            <w:tcBorders>
              <w:top w:val="single" w:sz="4" w:space="0" w:color="auto"/>
              <w:left w:val="nil"/>
              <w:bottom w:val="single" w:sz="4" w:space="0" w:color="auto"/>
              <w:right w:val="nil"/>
            </w:tcBorders>
            <w:vAlign w:val="center"/>
          </w:tcPr>
          <w:p w14:paraId="33FD0757" w14:textId="204148CD" w:rsidR="009D006A" w:rsidRPr="00A94B93" w:rsidRDefault="009D006A" w:rsidP="009D006A">
            <w:pPr>
              <w:rPr>
                <w:rFonts w:asciiTheme="minorHAnsi" w:hAnsiTheme="minorHAnsi" w:cstheme="minorHAnsi"/>
                <w:bCs/>
                <w:sz w:val="20"/>
                <w:szCs w:val="20"/>
                <w:cs/>
              </w:rPr>
            </w:pPr>
          </w:p>
        </w:tc>
      </w:tr>
      <w:tr w:rsidR="009D006A" w:rsidRPr="003163B6" w14:paraId="63D08CA8" w14:textId="77777777" w:rsidTr="007D1298">
        <w:tc>
          <w:tcPr>
            <w:tcW w:w="10773" w:type="dxa"/>
            <w:gridSpan w:val="13"/>
            <w:tcBorders>
              <w:top w:val="single" w:sz="4" w:space="0" w:color="auto"/>
              <w:left w:val="single" w:sz="4" w:space="0" w:color="auto"/>
              <w:right w:val="single" w:sz="4" w:space="0" w:color="auto"/>
            </w:tcBorders>
            <w:shd w:val="clear" w:color="auto" w:fill="DEEAF6" w:themeFill="accent1" w:themeFillTint="33"/>
          </w:tcPr>
          <w:p w14:paraId="63D08CA7" w14:textId="6B9ABE23" w:rsidR="009D006A" w:rsidRPr="003163B6" w:rsidRDefault="009D006A" w:rsidP="009D006A">
            <w:pPr>
              <w:pStyle w:val="Heading1"/>
              <w:numPr>
                <w:ilvl w:val="0"/>
                <w:numId w:val="0"/>
              </w:numPr>
              <w:spacing w:before="0" w:after="0"/>
              <w:ind w:left="431" w:hanging="431"/>
              <w:rPr>
                <w:rFonts w:asciiTheme="minorHAnsi" w:hAnsiTheme="minorHAnsi" w:cstheme="minorHAnsi"/>
                <w:sz w:val="20"/>
                <w:szCs w:val="20"/>
                <w:lang w:val="en-GB"/>
              </w:rPr>
            </w:pPr>
            <w:r w:rsidRPr="003163B6">
              <w:rPr>
                <w:rFonts w:asciiTheme="minorHAnsi" w:hAnsiTheme="minorHAnsi" w:cstheme="minorHAnsi"/>
                <w:b w:val="0"/>
                <w:bCs w:val="0"/>
                <w:sz w:val="20"/>
                <w:szCs w:val="20"/>
                <w:cs/>
                <w:lang w:val="en-GB" w:bidi="th-TH"/>
              </w:rPr>
              <w:br w:type="page"/>
            </w:r>
            <w:r w:rsidRPr="003163B6">
              <w:rPr>
                <w:rFonts w:asciiTheme="minorHAnsi" w:hAnsiTheme="minorHAnsi" w:cstheme="minorHAnsi"/>
                <w:sz w:val="20"/>
                <w:szCs w:val="20"/>
                <w:lang w:val="en-GB"/>
              </w:rPr>
              <w:t>1</w:t>
            </w:r>
            <w:r>
              <w:rPr>
                <w:rFonts w:asciiTheme="minorHAnsi" w:hAnsiTheme="minorHAnsi" w:cstheme="minorHAnsi"/>
                <w:sz w:val="20"/>
                <w:szCs w:val="20"/>
                <w:lang w:val="en-GB"/>
              </w:rPr>
              <w:t>2</w:t>
            </w:r>
            <w:r w:rsidRPr="003163B6">
              <w:rPr>
                <w:rFonts w:asciiTheme="minorHAnsi" w:hAnsiTheme="minorHAnsi" w:cstheme="minorHAnsi"/>
                <w:sz w:val="20"/>
                <w:szCs w:val="20"/>
                <w:cs/>
                <w:lang w:val="en-GB" w:bidi="th-TH"/>
              </w:rPr>
              <w:t xml:space="preserve">. </w:t>
            </w:r>
            <w:r w:rsidRPr="003163B6">
              <w:rPr>
                <w:rFonts w:asciiTheme="minorHAnsi" w:hAnsiTheme="minorHAnsi" w:cstheme="minorHAnsi"/>
                <w:sz w:val="20"/>
                <w:szCs w:val="20"/>
                <w:lang w:val="en-GB"/>
              </w:rPr>
              <w:t>Applicant</w:t>
            </w:r>
            <w:r w:rsidRPr="003163B6">
              <w:rPr>
                <w:rFonts w:asciiTheme="minorHAnsi" w:hAnsiTheme="minorHAnsi" w:cstheme="minorHAnsi"/>
                <w:sz w:val="20"/>
                <w:szCs w:val="20"/>
                <w:cs/>
                <w:lang w:val="en-GB" w:bidi="th-TH"/>
              </w:rPr>
              <w:t>’</w:t>
            </w:r>
            <w:r w:rsidRPr="003163B6">
              <w:rPr>
                <w:rFonts w:asciiTheme="minorHAnsi" w:hAnsiTheme="minorHAnsi" w:cstheme="minorHAnsi"/>
                <w:sz w:val="20"/>
                <w:szCs w:val="20"/>
                <w:lang w:val="en-GB"/>
              </w:rPr>
              <w:t>s declaration and acceptance of the General Conditions and Terms of Payment</w:t>
            </w:r>
          </w:p>
        </w:tc>
      </w:tr>
      <w:tr w:rsidR="009D006A" w:rsidRPr="003163B6" w14:paraId="63D08CAC" w14:textId="77777777" w:rsidTr="00785732">
        <w:tc>
          <w:tcPr>
            <w:tcW w:w="10773" w:type="dxa"/>
            <w:gridSpan w:val="13"/>
            <w:tcBorders>
              <w:left w:val="single" w:sz="4" w:space="0" w:color="auto"/>
              <w:bottom w:val="single" w:sz="4" w:space="0" w:color="auto"/>
              <w:right w:val="single" w:sz="4" w:space="0" w:color="auto"/>
            </w:tcBorders>
          </w:tcPr>
          <w:p w14:paraId="63D08CA9" w14:textId="3C8D52E9" w:rsidR="009D006A" w:rsidRPr="003163B6" w:rsidRDefault="009D006A" w:rsidP="009D006A">
            <w:pPr>
              <w:jc w:val="both"/>
              <w:rPr>
                <w:rFonts w:asciiTheme="minorHAnsi" w:hAnsiTheme="minorHAnsi" w:cstheme="minorHAnsi"/>
                <w:sz w:val="20"/>
                <w:szCs w:val="20"/>
              </w:rPr>
            </w:pPr>
            <w:r w:rsidRPr="003163B6">
              <w:rPr>
                <w:rFonts w:asciiTheme="minorHAnsi" w:hAnsiTheme="minorHAnsi" w:cstheme="minorHAnsi"/>
                <w:sz w:val="20"/>
                <w:szCs w:val="20"/>
              </w:rPr>
              <w:t>I declare that I have the legal capacity to submit this application to CAAT and that all information provided in this application form is correct and complete</w:t>
            </w:r>
            <w:r w:rsidRPr="003163B6">
              <w:rPr>
                <w:rFonts w:asciiTheme="minorHAnsi" w:hAnsiTheme="minorHAnsi" w:cstheme="minorHAnsi"/>
                <w:sz w:val="20"/>
                <w:szCs w:val="20"/>
                <w:cs/>
                <w:lang w:bidi="th-TH"/>
              </w:rPr>
              <w:t>.</w:t>
            </w:r>
          </w:p>
          <w:p w14:paraId="2A8A26A6" w14:textId="77777777" w:rsidR="009D006A" w:rsidRDefault="009D006A" w:rsidP="009D006A">
            <w:pPr>
              <w:jc w:val="both"/>
              <w:rPr>
                <w:rFonts w:asciiTheme="minorHAnsi" w:hAnsiTheme="minorHAnsi" w:cstheme="minorHAnsi"/>
                <w:sz w:val="20"/>
                <w:szCs w:val="20"/>
                <w:lang w:bidi="th-TH"/>
              </w:rPr>
            </w:pPr>
            <w:r w:rsidRPr="003163B6">
              <w:rPr>
                <w:rFonts w:asciiTheme="minorHAnsi" w:hAnsiTheme="minorHAnsi" w:cstheme="minorHAnsi"/>
                <w:sz w:val="20"/>
                <w:szCs w:val="20"/>
              </w:rPr>
              <w:t xml:space="preserve">I have understood that I am </w:t>
            </w:r>
            <w:proofErr w:type="gramStart"/>
            <w:r w:rsidRPr="003163B6">
              <w:rPr>
                <w:rFonts w:asciiTheme="minorHAnsi" w:hAnsiTheme="minorHAnsi" w:cstheme="minorHAnsi"/>
                <w:sz w:val="20"/>
                <w:szCs w:val="20"/>
              </w:rPr>
              <w:t>submitting an application</w:t>
            </w:r>
            <w:proofErr w:type="gramEnd"/>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for which fees or charges will be levied by CAAT</w:t>
            </w:r>
            <w:r w:rsidRPr="003163B6">
              <w:rPr>
                <w:rFonts w:asciiTheme="minorHAnsi" w:hAnsiTheme="minorHAnsi" w:cstheme="minorHAnsi"/>
                <w:sz w:val="20"/>
                <w:szCs w:val="20"/>
                <w:cs/>
                <w:lang w:bidi="th-TH"/>
              </w:rPr>
              <w:t xml:space="preserve">. </w:t>
            </w:r>
          </w:p>
          <w:p w14:paraId="63D08CAB" w14:textId="095C0721" w:rsidR="009D006A" w:rsidRPr="003163B6" w:rsidRDefault="009D006A" w:rsidP="009D006A">
            <w:pPr>
              <w:jc w:val="both"/>
              <w:rPr>
                <w:rFonts w:asciiTheme="minorHAnsi" w:hAnsiTheme="minorHAnsi" w:cstheme="minorHAnsi"/>
                <w:sz w:val="20"/>
                <w:szCs w:val="20"/>
                <w:lang w:bidi="th-TH"/>
              </w:rPr>
            </w:pPr>
            <w:r w:rsidRPr="003163B6">
              <w:rPr>
                <w:rFonts w:asciiTheme="minorHAnsi" w:hAnsiTheme="minorHAnsi" w:cstheme="minorHAnsi"/>
                <w:color w:val="000000"/>
                <w:sz w:val="20"/>
                <w:szCs w:val="20"/>
              </w:rPr>
              <w:t xml:space="preserve">I acknowledge that I have read and understood </w:t>
            </w:r>
            <w:r w:rsidRPr="003163B6">
              <w:rPr>
                <w:rFonts w:asciiTheme="minorHAnsi" w:hAnsiTheme="minorHAnsi" w:cstheme="minorHAnsi"/>
                <w:color w:val="000000"/>
                <w:sz w:val="20"/>
                <w:szCs w:val="20"/>
                <w:lang w:val="en-US" w:bidi="th-TH"/>
              </w:rPr>
              <w:t>CAAT</w:t>
            </w:r>
            <w:r w:rsidRPr="003163B6">
              <w:rPr>
                <w:rFonts w:asciiTheme="minorHAnsi" w:hAnsiTheme="minorHAnsi" w:cstheme="minorHAnsi"/>
                <w:color w:val="000000"/>
                <w:sz w:val="20"/>
                <w:szCs w:val="20"/>
              </w:rPr>
              <w:t xml:space="preserve"> Terms of Payment and</w:t>
            </w:r>
            <w:r w:rsidRPr="003163B6">
              <w:rPr>
                <w:rFonts w:asciiTheme="minorHAnsi" w:hAnsiTheme="minorHAnsi" w:cstheme="minorHAnsi"/>
                <w:sz w:val="20"/>
                <w:szCs w:val="20"/>
              </w:rPr>
              <w:t xml:space="preserve"> agree to abide by them</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 xml:space="preserve">I declare to be aware that fees or charges, as well as all relevant travel costs must be paid </w:t>
            </w:r>
            <w:proofErr w:type="gramStart"/>
            <w:r w:rsidRPr="003163B6">
              <w:rPr>
                <w:rFonts w:asciiTheme="minorHAnsi" w:hAnsiTheme="minorHAnsi" w:cstheme="minorHAnsi"/>
                <w:sz w:val="20"/>
                <w:szCs w:val="20"/>
              </w:rPr>
              <w:t>whether or not</w:t>
            </w:r>
            <w:proofErr w:type="gramEnd"/>
            <w:r w:rsidRPr="003163B6">
              <w:rPr>
                <w:rFonts w:asciiTheme="minorHAnsi" w:hAnsiTheme="minorHAnsi" w:cstheme="minorHAnsi"/>
                <w:sz w:val="20"/>
                <w:szCs w:val="20"/>
              </w:rPr>
              <w:t xml:space="preserve"> the application is successful and that they might not be refundable</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Moreover, I declare that I am aware of the consequences of non</w:t>
            </w:r>
            <w:r w:rsidRPr="003163B6">
              <w:rPr>
                <w:rFonts w:asciiTheme="minorHAnsi" w:hAnsiTheme="minorHAnsi" w:cstheme="minorHAnsi"/>
                <w:sz w:val="20"/>
                <w:szCs w:val="20"/>
                <w:cs/>
                <w:lang w:bidi="th-TH"/>
              </w:rPr>
              <w:t>-</w:t>
            </w:r>
            <w:r w:rsidRPr="003163B6">
              <w:rPr>
                <w:rFonts w:asciiTheme="minorHAnsi" w:hAnsiTheme="minorHAnsi" w:cstheme="minorHAnsi"/>
                <w:sz w:val="20"/>
                <w:szCs w:val="20"/>
              </w:rPr>
              <w:t>payment</w:t>
            </w:r>
            <w:r w:rsidRPr="003163B6">
              <w:rPr>
                <w:rFonts w:asciiTheme="minorHAnsi" w:hAnsiTheme="minorHAnsi" w:cstheme="minorHAnsi"/>
                <w:sz w:val="20"/>
                <w:szCs w:val="20"/>
                <w:cs/>
                <w:lang w:bidi="th-TH"/>
              </w:rPr>
              <w:t>.</w:t>
            </w:r>
          </w:p>
        </w:tc>
      </w:tr>
      <w:tr w:rsidR="009D006A" w:rsidRPr="003163B6" w14:paraId="63D08CB0" w14:textId="77777777" w:rsidTr="00785732">
        <w:trPr>
          <w:trHeight w:val="782"/>
        </w:trPr>
        <w:tc>
          <w:tcPr>
            <w:tcW w:w="3562" w:type="dxa"/>
            <w:gridSpan w:val="5"/>
            <w:tcBorders>
              <w:left w:val="single" w:sz="4" w:space="0" w:color="auto"/>
              <w:bottom w:val="dashed" w:sz="4" w:space="0" w:color="auto"/>
            </w:tcBorders>
            <w:vAlign w:val="bottom"/>
          </w:tcPr>
          <w:p w14:paraId="63D08CAD" w14:textId="202F1AA6" w:rsidR="009D006A" w:rsidRPr="00032AB9" w:rsidRDefault="009D006A" w:rsidP="009D006A">
            <w:pPr>
              <w:rPr>
                <w:rFonts w:asciiTheme="minorHAnsi" w:hAnsiTheme="minorHAnsi" w:cstheme="minorHAnsi"/>
                <w:sz w:val="20"/>
                <w:szCs w:val="20"/>
              </w:rPr>
            </w:pPr>
          </w:p>
        </w:tc>
        <w:tc>
          <w:tcPr>
            <w:tcW w:w="3497" w:type="dxa"/>
            <w:gridSpan w:val="6"/>
            <w:tcBorders>
              <w:bottom w:val="dashed" w:sz="4" w:space="0" w:color="auto"/>
            </w:tcBorders>
            <w:vAlign w:val="bottom"/>
          </w:tcPr>
          <w:p w14:paraId="63D08CAE" w14:textId="7532D386" w:rsidR="009D006A" w:rsidRPr="00032AB9" w:rsidRDefault="009D006A" w:rsidP="009D006A">
            <w:pPr>
              <w:rPr>
                <w:rFonts w:asciiTheme="minorHAnsi" w:hAnsiTheme="minorHAnsi" w:cstheme="minorHAnsi"/>
                <w:sz w:val="20"/>
                <w:szCs w:val="20"/>
              </w:rPr>
            </w:pPr>
          </w:p>
        </w:tc>
        <w:tc>
          <w:tcPr>
            <w:tcW w:w="3714" w:type="dxa"/>
            <w:gridSpan w:val="2"/>
            <w:tcBorders>
              <w:bottom w:val="dashed" w:sz="4" w:space="0" w:color="auto"/>
              <w:right w:val="single" w:sz="4" w:space="0" w:color="auto"/>
            </w:tcBorders>
            <w:vAlign w:val="bottom"/>
          </w:tcPr>
          <w:p w14:paraId="63D08CAF" w14:textId="0E7BDA8B" w:rsidR="009D006A" w:rsidRPr="00032AB9" w:rsidRDefault="009D006A" w:rsidP="009D006A">
            <w:pPr>
              <w:jc w:val="center"/>
              <w:rPr>
                <w:rFonts w:asciiTheme="minorHAnsi" w:hAnsiTheme="minorHAnsi" w:cstheme="minorHAnsi"/>
                <w:sz w:val="20"/>
                <w:szCs w:val="20"/>
              </w:rPr>
            </w:pPr>
          </w:p>
        </w:tc>
      </w:tr>
      <w:tr w:rsidR="009D006A" w:rsidRPr="003163B6" w14:paraId="63D08CB4" w14:textId="77777777" w:rsidTr="00785732">
        <w:trPr>
          <w:trHeight w:val="339"/>
        </w:trPr>
        <w:tc>
          <w:tcPr>
            <w:tcW w:w="3562" w:type="dxa"/>
            <w:gridSpan w:val="5"/>
            <w:tcBorders>
              <w:top w:val="dashed" w:sz="4" w:space="0" w:color="auto"/>
              <w:left w:val="single" w:sz="4" w:space="0" w:color="auto"/>
            </w:tcBorders>
            <w:vAlign w:val="center"/>
          </w:tcPr>
          <w:p w14:paraId="63D08CB1" w14:textId="438869FA" w:rsidR="009D006A" w:rsidRPr="000F4C39" w:rsidRDefault="009D006A" w:rsidP="009D006A">
            <w:pPr>
              <w:jc w:val="center"/>
              <w:rPr>
                <w:rFonts w:asciiTheme="minorHAnsi" w:hAnsiTheme="minorHAnsi" w:cstheme="minorHAnsi"/>
                <w:b/>
                <w:bCs/>
                <w:sz w:val="20"/>
                <w:szCs w:val="20"/>
              </w:rPr>
            </w:pPr>
            <w:r w:rsidRPr="000F4C39">
              <w:rPr>
                <w:rFonts w:asciiTheme="minorHAnsi" w:hAnsiTheme="minorHAnsi" w:cstheme="minorHAnsi"/>
                <w:b/>
                <w:bCs/>
                <w:sz w:val="20"/>
                <w:szCs w:val="20"/>
              </w:rPr>
              <w:t>Date</w:t>
            </w:r>
            <w:r w:rsidR="008C557A" w:rsidRPr="000F4C39">
              <w:rPr>
                <w:rFonts w:asciiTheme="minorHAnsi" w:hAnsiTheme="minorHAnsi" w:cstheme="minorHAnsi"/>
                <w:b/>
                <w:bCs/>
                <w:sz w:val="20"/>
                <w:szCs w:val="20"/>
              </w:rPr>
              <w:t xml:space="preserve"> (dd/mm/</w:t>
            </w:r>
            <w:proofErr w:type="spellStart"/>
            <w:r w:rsidR="008C557A" w:rsidRPr="000F4C39">
              <w:rPr>
                <w:rFonts w:asciiTheme="minorHAnsi" w:hAnsiTheme="minorHAnsi" w:cstheme="minorHAnsi"/>
                <w:b/>
                <w:bCs/>
                <w:sz w:val="20"/>
                <w:szCs w:val="20"/>
              </w:rPr>
              <w:t>yy</w:t>
            </w:r>
            <w:proofErr w:type="spellEnd"/>
            <w:r w:rsidR="008C557A" w:rsidRPr="000F4C39">
              <w:rPr>
                <w:rFonts w:asciiTheme="minorHAnsi" w:hAnsiTheme="minorHAnsi" w:cstheme="minorHAnsi"/>
                <w:b/>
                <w:bCs/>
                <w:sz w:val="20"/>
                <w:szCs w:val="20"/>
              </w:rPr>
              <w:t>)</w:t>
            </w:r>
          </w:p>
        </w:tc>
        <w:tc>
          <w:tcPr>
            <w:tcW w:w="3497" w:type="dxa"/>
            <w:gridSpan w:val="6"/>
            <w:tcBorders>
              <w:top w:val="dashed" w:sz="4" w:space="0" w:color="auto"/>
            </w:tcBorders>
            <w:vAlign w:val="center"/>
          </w:tcPr>
          <w:p w14:paraId="63D08CB2" w14:textId="77777777" w:rsidR="009D006A" w:rsidRPr="000F4C39" w:rsidRDefault="009D006A" w:rsidP="009D006A">
            <w:pPr>
              <w:jc w:val="center"/>
              <w:rPr>
                <w:rFonts w:asciiTheme="minorHAnsi" w:hAnsiTheme="minorHAnsi" w:cstheme="minorHAnsi"/>
                <w:b/>
                <w:bCs/>
                <w:sz w:val="20"/>
                <w:szCs w:val="20"/>
              </w:rPr>
            </w:pPr>
            <w:r w:rsidRPr="000F4C39">
              <w:rPr>
                <w:rFonts w:asciiTheme="minorHAnsi" w:hAnsiTheme="minorHAnsi" w:cstheme="minorHAnsi"/>
                <w:b/>
                <w:bCs/>
                <w:sz w:val="20"/>
                <w:szCs w:val="20"/>
              </w:rPr>
              <w:t>Name</w:t>
            </w:r>
          </w:p>
        </w:tc>
        <w:tc>
          <w:tcPr>
            <w:tcW w:w="3714" w:type="dxa"/>
            <w:gridSpan w:val="2"/>
            <w:tcBorders>
              <w:top w:val="dashed" w:sz="4" w:space="0" w:color="auto"/>
              <w:right w:val="single" w:sz="4" w:space="0" w:color="auto"/>
            </w:tcBorders>
            <w:vAlign w:val="center"/>
          </w:tcPr>
          <w:p w14:paraId="63D08CB3" w14:textId="087B17C4" w:rsidR="009D006A" w:rsidRPr="000F4C39" w:rsidRDefault="009D006A" w:rsidP="009D006A">
            <w:pPr>
              <w:jc w:val="center"/>
              <w:rPr>
                <w:rFonts w:asciiTheme="minorHAnsi" w:hAnsiTheme="minorHAnsi" w:cstheme="minorHAnsi"/>
                <w:b/>
                <w:bCs/>
                <w:sz w:val="20"/>
                <w:szCs w:val="20"/>
              </w:rPr>
            </w:pPr>
            <w:r w:rsidRPr="000F4C39">
              <w:rPr>
                <w:rFonts w:asciiTheme="minorHAnsi" w:hAnsiTheme="minorHAnsi" w:cstheme="minorHAnsi"/>
                <w:b/>
                <w:bCs/>
                <w:sz w:val="20"/>
                <w:szCs w:val="20"/>
              </w:rPr>
              <w:t>Signature of Accountable Manager</w:t>
            </w:r>
            <w:r w:rsidRPr="000F4C39">
              <w:rPr>
                <w:rFonts w:asciiTheme="minorHAnsi" w:hAnsiTheme="minorHAnsi" w:cstheme="minorHAnsi"/>
                <w:b/>
                <w:bCs/>
                <w:sz w:val="20"/>
                <w:szCs w:val="20"/>
                <w:cs/>
                <w:lang w:bidi="th-TH"/>
              </w:rPr>
              <w:t>**</w:t>
            </w:r>
          </w:p>
        </w:tc>
      </w:tr>
      <w:tr w:rsidR="009D006A" w:rsidRPr="003163B6" w14:paraId="63D08CB6" w14:textId="77777777" w:rsidTr="007D1298">
        <w:tc>
          <w:tcPr>
            <w:tcW w:w="10773" w:type="dxa"/>
            <w:gridSpan w:val="13"/>
            <w:tcBorders>
              <w:left w:val="single" w:sz="4" w:space="0" w:color="auto"/>
              <w:right w:val="single" w:sz="4" w:space="0" w:color="auto"/>
            </w:tcBorders>
            <w:shd w:val="clear" w:color="auto" w:fill="F2F2F2" w:themeFill="background1" w:themeFillShade="F2"/>
            <w:vAlign w:val="center"/>
          </w:tcPr>
          <w:p w14:paraId="3F3B0F69" w14:textId="77777777" w:rsidR="009D006A" w:rsidRDefault="009D006A" w:rsidP="009D006A">
            <w:pPr>
              <w:jc w:val="both"/>
              <w:rPr>
                <w:rFonts w:asciiTheme="minorHAnsi" w:hAnsiTheme="minorHAnsi" w:cstheme="minorHAnsi"/>
                <w:b/>
                <w:bCs/>
                <w:sz w:val="20"/>
                <w:szCs w:val="20"/>
                <w:lang w:bidi="th-TH"/>
              </w:rPr>
            </w:pPr>
            <w:r w:rsidRPr="003163B6">
              <w:rPr>
                <w:rFonts w:asciiTheme="minorHAnsi" w:hAnsiTheme="minorHAnsi" w:cstheme="minorHAnsi"/>
                <w:b/>
                <w:bCs/>
                <w:sz w:val="20"/>
                <w:szCs w:val="20"/>
                <w:cs/>
                <w:lang w:bidi="th-TH"/>
              </w:rPr>
              <w:t>**</w:t>
            </w:r>
            <w:r w:rsidRPr="003163B6">
              <w:rPr>
                <w:rFonts w:asciiTheme="minorHAnsi" w:hAnsiTheme="minorHAnsi" w:cstheme="minorHAnsi"/>
                <w:b/>
                <w:sz w:val="20"/>
                <w:szCs w:val="20"/>
              </w:rPr>
              <w:t>Important note</w:t>
            </w:r>
            <w:r w:rsidRPr="003163B6">
              <w:rPr>
                <w:rFonts w:asciiTheme="minorHAnsi" w:hAnsiTheme="minorHAnsi" w:cstheme="minorHAnsi"/>
                <w:b/>
                <w:bCs/>
                <w:sz w:val="20"/>
                <w:szCs w:val="20"/>
                <w:cs/>
                <w:lang w:bidi="th-TH"/>
              </w:rPr>
              <w:t>:</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CAAT does not accept applications without signature</w:t>
            </w:r>
            <w:r w:rsidRPr="003163B6">
              <w:rPr>
                <w:rFonts w:asciiTheme="minorHAnsi" w:hAnsiTheme="minorHAnsi" w:cstheme="minorHAnsi"/>
                <w:sz w:val="20"/>
                <w:szCs w:val="20"/>
                <w:cs/>
                <w:lang w:bidi="th-TH"/>
              </w:rPr>
              <w:t xml:space="preserve">. </w:t>
            </w:r>
            <w:r w:rsidRPr="003163B6">
              <w:rPr>
                <w:rFonts w:asciiTheme="minorHAnsi" w:hAnsiTheme="minorHAnsi" w:cstheme="minorHAnsi"/>
                <w:b/>
                <w:sz w:val="20"/>
                <w:szCs w:val="20"/>
              </w:rPr>
              <w:t>The signature</w:t>
            </w:r>
            <w:r w:rsidRPr="003163B6">
              <w:rPr>
                <w:rFonts w:asciiTheme="minorHAnsi" w:hAnsiTheme="minorHAnsi" w:cstheme="minorHAnsi"/>
                <w:sz w:val="20"/>
                <w:szCs w:val="20"/>
                <w:cs/>
                <w:lang w:bidi="th-TH"/>
              </w:rPr>
              <w:t xml:space="preserve"> </w:t>
            </w:r>
            <w:r w:rsidRPr="003163B6">
              <w:rPr>
                <w:rFonts w:asciiTheme="minorHAnsi" w:hAnsiTheme="minorHAnsi" w:cstheme="minorHAnsi"/>
                <w:sz w:val="20"/>
                <w:szCs w:val="20"/>
              </w:rPr>
              <w:t xml:space="preserve">of either the Accountable Manager or the new proposed Accountable Manager </w:t>
            </w:r>
            <w:r w:rsidRPr="00E4692A">
              <w:rPr>
                <w:rFonts w:asciiTheme="minorHAnsi" w:hAnsiTheme="minorHAnsi" w:cstheme="minorHAnsi"/>
                <w:sz w:val="20"/>
                <w:szCs w:val="20"/>
                <w:cs/>
                <w:lang w:bidi="th-TH"/>
              </w:rPr>
              <w:t>(</w:t>
            </w:r>
            <w:r w:rsidRPr="00E4692A">
              <w:rPr>
                <w:rFonts w:asciiTheme="minorHAnsi" w:hAnsiTheme="minorHAnsi" w:cstheme="minorHAnsi"/>
                <w:sz w:val="20"/>
                <w:szCs w:val="20"/>
              </w:rPr>
              <w:t>in case of initial or in case of changed</w:t>
            </w:r>
            <w:r w:rsidRPr="00E4692A">
              <w:rPr>
                <w:rFonts w:asciiTheme="minorHAnsi" w:hAnsiTheme="minorHAnsi" w:cstheme="minorHAnsi"/>
                <w:sz w:val="20"/>
                <w:szCs w:val="20"/>
                <w:cs/>
                <w:lang w:bidi="th-TH"/>
              </w:rPr>
              <w:t xml:space="preserve"> </w:t>
            </w:r>
            <w:r w:rsidRPr="00E4692A">
              <w:rPr>
                <w:rFonts w:asciiTheme="minorHAnsi" w:hAnsiTheme="minorHAnsi" w:cstheme="minorHAnsi"/>
                <w:sz w:val="20"/>
                <w:szCs w:val="20"/>
              </w:rPr>
              <w:t>Accountable Manager</w:t>
            </w:r>
            <w:r w:rsidRPr="00E4692A">
              <w:rPr>
                <w:rFonts w:asciiTheme="minorHAnsi" w:hAnsiTheme="minorHAnsi" w:cstheme="minorHAnsi"/>
                <w:sz w:val="20"/>
                <w:szCs w:val="20"/>
                <w:cs/>
                <w:lang w:bidi="th-TH"/>
              </w:rPr>
              <w:t>)</w:t>
            </w:r>
            <w:r w:rsidRPr="003163B6">
              <w:rPr>
                <w:rFonts w:asciiTheme="minorHAnsi" w:hAnsiTheme="minorHAnsi" w:cstheme="minorHAnsi"/>
                <w:sz w:val="20"/>
                <w:szCs w:val="20"/>
                <w:cs/>
                <w:lang w:bidi="th-TH"/>
              </w:rPr>
              <w:t xml:space="preserve"> </w:t>
            </w:r>
            <w:r w:rsidRPr="003163B6">
              <w:rPr>
                <w:rFonts w:asciiTheme="minorHAnsi" w:hAnsiTheme="minorHAnsi" w:cstheme="minorHAnsi"/>
                <w:b/>
                <w:sz w:val="20"/>
                <w:szCs w:val="20"/>
              </w:rPr>
              <w:t>is always required</w:t>
            </w:r>
            <w:r w:rsidRPr="003163B6">
              <w:rPr>
                <w:rFonts w:asciiTheme="minorHAnsi" w:hAnsiTheme="minorHAnsi" w:cstheme="minorHAnsi"/>
                <w:b/>
                <w:bCs/>
                <w:sz w:val="20"/>
                <w:szCs w:val="20"/>
                <w:cs/>
                <w:lang w:bidi="th-TH"/>
              </w:rPr>
              <w:t>.</w:t>
            </w:r>
          </w:p>
          <w:p w14:paraId="63D08CB5" w14:textId="449D7ED2" w:rsidR="00444B9A" w:rsidRPr="003163B6" w:rsidRDefault="00444B9A" w:rsidP="009D006A">
            <w:pPr>
              <w:jc w:val="both"/>
              <w:rPr>
                <w:rFonts w:asciiTheme="minorHAnsi" w:hAnsiTheme="minorHAnsi" w:cstheme="minorHAnsi"/>
                <w:sz w:val="20"/>
                <w:szCs w:val="20"/>
              </w:rPr>
            </w:pPr>
            <w:r w:rsidRPr="00444B9A">
              <w:rPr>
                <w:rFonts w:asciiTheme="minorHAnsi" w:hAnsiTheme="minorHAnsi" w:cstheme="minorHAnsi"/>
                <w:sz w:val="20"/>
                <w:szCs w:val="20"/>
              </w:rPr>
              <w:t>In case of changes other than the Accountable Manager, the delegated person to the Accountable Manager (with Power of Attorney) is acceptable.</w:t>
            </w:r>
          </w:p>
        </w:tc>
      </w:tr>
      <w:tr w:rsidR="009D006A" w:rsidRPr="003163B6" w14:paraId="63D08CC3" w14:textId="77777777" w:rsidTr="007D1298">
        <w:trPr>
          <w:trHeight w:val="1560"/>
        </w:trPr>
        <w:tc>
          <w:tcPr>
            <w:tcW w:w="10773" w:type="dxa"/>
            <w:gridSpan w:val="13"/>
            <w:tcBorders>
              <w:left w:val="single" w:sz="4" w:space="0" w:color="auto"/>
              <w:bottom w:val="single" w:sz="4" w:space="0" w:color="auto"/>
              <w:right w:val="single" w:sz="4" w:space="0" w:color="auto"/>
            </w:tcBorders>
          </w:tcPr>
          <w:p w14:paraId="4CFF830E" w14:textId="6598AAD4" w:rsidR="009D006A" w:rsidRPr="00A55518" w:rsidRDefault="009D006A" w:rsidP="009D006A">
            <w:pPr>
              <w:rPr>
                <w:rFonts w:asciiTheme="minorHAnsi" w:hAnsiTheme="minorHAnsi" w:cstheme="minorHAnsi"/>
                <w:color w:val="0000FF"/>
                <w:sz w:val="20"/>
                <w:szCs w:val="20"/>
                <w:lang w:bidi="th-TH"/>
              </w:rPr>
            </w:pPr>
            <w:r w:rsidRPr="003163B6">
              <w:rPr>
                <w:rFonts w:asciiTheme="minorHAnsi" w:hAnsiTheme="minorHAnsi" w:cstheme="minorHAnsi"/>
                <w:sz w:val="20"/>
                <w:szCs w:val="20"/>
              </w:rPr>
              <w:t>This Application should be sent by</w:t>
            </w:r>
            <w:r>
              <w:rPr>
                <w:rFonts w:asciiTheme="minorHAnsi" w:hAnsiTheme="minorHAnsi" w:cs="Browallia New" w:hint="cs"/>
                <w:sz w:val="20"/>
                <w:szCs w:val="25"/>
                <w:cs/>
                <w:lang w:bidi="th-TH"/>
              </w:rPr>
              <w:t xml:space="preserve"> </w:t>
            </w:r>
            <w:r>
              <w:rPr>
                <w:rFonts w:asciiTheme="minorHAnsi" w:hAnsiTheme="minorHAnsi" w:cs="Browallia New"/>
                <w:sz w:val="20"/>
                <w:szCs w:val="25"/>
                <w:lang w:val="en-US" w:bidi="th-TH"/>
              </w:rPr>
              <w:t>EMPIC system</w:t>
            </w:r>
            <w:r w:rsidRPr="003163B6">
              <w:rPr>
                <w:rFonts w:asciiTheme="minorHAnsi" w:hAnsiTheme="minorHAnsi" w:cstheme="minorHAnsi"/>
                <w:sz w:val="20"/>
                <w:szCs w:val="20"/>
                <w:cs/>
                <w:lang w:bidi="th-TH"/>
              </w:rPr>
              <w:t xml:space="preserve">: </w:t>
            </w:r>
            <w:hyperlink r:id="rId11" w:history="1">
              <w:r w:rsidRPr="00A55518">
                <w:rPr>
                  <w:rStyle w:val="Hyperlink"/>
                  <w:rFonts w:asciiTheme="minorHAnsi" w:hAnsiTheme="minorHAnsi" w:cstheme="minorHAnsi"/>
                  <w:sz w:val="20"/>
                  <w:szCs w:val="20"/>
                  <w:lang w:bidi="th-TH"/>
                </w:rPr>
                <w:t>https://www.caat.or.th/caat-empic/</w:t>
              </w:r>
            </w:hyperlink>
          </w:p>
          <w:p w14:paraId="0932B6B8" w14:textId="77777777" w:rsidR="009D006A" w:rsidRPr="003163B6" w:rsidRDefault="009D006A" w:rsidP="009D006A">
            <w:pPr>
              <w:rPr>
                <w:rFonts w:asciiTheme="minorHAnsi" w:hAnsiTheme="minorHAnsi" w:cstheme="minorHAnsi"/>
                <w:bCs/>
                <w:sz w:val="20"/>
                <w:szCs w:val="20"/>
              </w:rPr>
            </w:pPr>
          </w:p>
          <w:p w14:paraId="6BC209F4" w14:textId="356EB296" w:rsidR="009D006A" w:rsidRDefault="009D006A" w:rsidP="009D006A">
            <w:pPr>
              <w:tabs>
                <w:tab w:val="left" w:pos="2160"/>
              </w:tabs>
              <w:ind w:left="459"/>
              <w:rPr>
                <w:rFonts w:asciiTheme="minorHAnsi" w:hAnsiTheme="minorHAnsi" w:cstheme="minorHAnsi"/>
                <w:sz w:val="20"/>
                <w:szCs w:val="20"/>
              </w:rPr>
            </w:pPr>
            <w:r w:rsidRPr="003163B6">
              <w:rPr>
                <w:rFonts w:asciiTheme="minorHAnsi" w:hAnsiTheme="minorHAnsi" w:cstheme="minorHAnsi"/>
                <w:b/>
                <w:sz w:val="20"/>
                <w:szCs w:val="20"/>
              </w:rPr>
              <w:t>The Civil Aviation Authority of Thailand</w:t>
            </w:r>
            <w:r w:rsidRPr="003163B6">
              <w:rPr>
                <w:rFonts w:asciiTheme="minorHAnsi" w:hAnsiTheme="minorHAnsi" w:cstheme="minorHAnsi"/>
                <w:sz w:val="20"/>
                <w:szCs w:val="20"/>
                <w:cs/>
                <w:lang w:bidi="th-TH"/>
              </w:rPr>
              <w:t xml:space="preserve"> </w:t>
            </w:r>
            <w:r w:rsidRPr="003163B6">
              <w:rPr>
                <w:rFonts w:asciiTheme="minorHAnsi" w:hAnsiTheme="minorHAnsi" w:cstheme="minorHAnsi"/>
                <w:b/>
                <w:bCs/>
                <w:sz w:val="20"/>
                <w:szCs w:val="20"/>
                <w:cs/>
                <w:lang w:bidi="th-TH"/>
              </w:rPr>
              <w:t>(</w:t>
            </w:r>
            <w:r w:rsidRPr="003163B6">
              <w:rPr>
                <w:rFonts w:asciiTheme="minorHAnsi" w:hAnsiTheme="minorHAnsi" w:cstheme="minorHAnsi"/>
                <w:b/>
                <w:bCs/>
                <w:sz w:val="20"/>
                <w:szCs w:val="20"/>
              </w:rPr>
              <w:t>CAAT</w:t>
            </w:r>
            <w:r w:rsidRPr="003163B6">
              <w:rPr>
                <w:rFonts w:asciiTheme="minorHAnsi" w:hAnsiTheme="minorHAnsi" w:cstheme="minorHAnsi"/>
                <w:b/>
                <w:bCs/>
                <w:sz w:val="20"/>
                <w:szCs w:val="20"/>
                <w:cs/>
                <w:lang w:bidi="th-TH"/>
              </w:rPr>
              <w:t>)</w:t>
            </w:r>
            <w:r w:rsidRPr="003163B6">
              <w:rPr>
                <w:rFonts w:asciiTheme="minorHAnsi" w:hAnsiTheme="minorHAnsi" w:cstheme="minorHAnsi"/>
                <w:sz w:val="20"/>
                <w:szCs w:val="20"/>
              </w:rPr>
              <w:br/>
            </w:r>
            <w:r w:rsidRPr="00FA6B4F">
              <w:rPr>
                <w:rFonts w:asciiTheme="minorHAnsi" w:hAnsiTheme="minorHAnsi" w:cstheme="minorHAnsi"/>
                <w:sz w:val="20"/>
                <w:szCs w:val="20"/>
              </w:rPr>
              <w:t xml:space="preserve">222 Soi </w:t>
            </w:r>
            <w:proofErr w:type="spellStart"/>
            <w:r w:rsidRPr="00FA6B4F">
              <w:rPr>
                <w:rFonts w:asciiTheme="minorHAnsi" w:hAnsiTheme="minorHAnsi" w:cstheme="minorHAnsi"/>
                <w:sz w:val="20"/>
                <w:szCs w:val="20"/>
              </w:rPr>
              <w:t>Vibhavadi</w:t>
            </w:r>
            <w:proofErr w:type="spellEnd"/>
            <w:r w:rsidRPr="00FA6B4F">
              <w:rPr>
                <w:rFonts w:asciiTheme="minorHAnsi" w:hAnsiTheme="minorHAnsi" w:cstheme="minorHAnsi"/>
                <w:sz w:val="20"/>
                <w:szCs w:val="20"/>
              </w:rPr>
              <w:t xml:space="preserve"> </w:t>
            </w:r>
            <w:proofErr w:type="spellStart"/>
            <w:r w:rsidRPr="00FA6B4F">
              <w:rPr>
                <w:rFonts w:asciiTheme="minorHAnsi" w:hAnsiTheme="minorHAnsi" w:cstheme="minorHAnsi"/>
                <w:sz w:val="20"/>
                <w:szCs w:val="20"/>
              </w:rPr>
              <w:t>Rangsit</w:t>
            </w:r>
            <w:proofErr w:type="spellEnd"/>
            <w:r w:rsidRPr="00FA6B4F">
              <w:rPr>
                <w:rFonts w:asciiTheme="minorHAnsi" w:hAnsiTheme="minorHAnsi" w:cstheme="minorHAnsi"/>
                <w:sz w:val="20"/>
                <w:szCs w:val="20"/>
              </w:rPr>
              <w:t xml:space="preserve"> 28, </w:t>
            </w:r>
            <w:proofErr w:type="spellStart"/>
            <w:r w:rsidRPr="00FA6B4F">
              <w:rPr>
                <w:rFonts w:asciiTheme="minorHAnsi" w:hAnsiTheme="minorHAnsi" w:cstheme="minorHAnsi"/>
                <w:sz w:val="20"/>
                <w:szCs w:val="20"/>
              </w:rPr>
              <w:t>Vibhavadi</w:t>
            </w:r>
            <w:proofErr w:type="spellEnd"/>
            <w:r w:rsidRPr="00FA6B4F">
              <w:rPr>
                <w:rFonts w:asciiTheme="minorHAnsi" w:hAnsiTheme="minorHAnsi" w:cstheme="minorHAnsi"/>
                <w:sz w:val="20"/>
                <w:szCs w:val="20"/>
              </w:rPr>
              <w:t xml:space="preserve"> </w:t>
            </w:r>
            <w:proofErr w:type="spellStart"/>
            <w:r w:rsidRPr="00FA6B4F">
              <w:rPr>
                <w:rFonts w:asciiTheme="minorHAnsi" w:hAnsiTheme="minorHAnsi" w:cstheme="minorHAnsi"/>
                <w:sz w:val="20"/>
                <w:szCs w:val="20"/>
              </w:rPr>
              <w:t>Rangsit</w:t>
            </w:r>
            <w:proofErr w:type="spellEnd"/>
            <w:r w:rsidRPr="00FA6B4F">
              <w:rPr>
                <w:rFonts w:asciiTheme="minorHAnsi" w:hAnsiTheme="minorHAnsi" w:cstheme="minorHAnsi"/>
                <w:sz w:val="20"/>
                <w:szCs w:val="20"/>
              </w:rPr>
              <w:t xml:space="preserve"> Road, Chatuchak, Chatuchak,</w:t>
            </w:r>
            <w:r>
              <w:rPr>
                <w:rFonts w:asciiTheme="minorHAnsi" w:hAnsiTheme="minorHAnsi" w:cstheme="minorHAnsi"/>
                <w:sz w:val="20"/>
                <w:szCs w:val="20"/>
              </w:rPr>
              <w:t xml:space="preserve"> </w:t>
            </w:r>
            <w:r w:rsidRPr="00FA6B4F">
              <w:rPr>
                <w:rFonts w:asciiTheme="minorHAnsi" w:hAnsiTheme="minorHAnsi" w:cstheme="minorHAnsi"/>
                <w:sz w:val="20"/>
                <w:szCs w:val="20"/>
              </w:rPr>
              <w:t>Bangkok 10900</w:t>
            </w:r>
            <w:r w:rsidR="009B5612">
              <w:rPr>
                <w:rFonts w:asciiTheme="minorHAnsi" w:hAnsiTheme="minorHAnsi" w:cstheme="minorHAnsi"/>
                <w:sz w:val="20"/>
                <w:szCs w:val="20"/>
              </w:rPr>
              <w:t>.</w:t>
            </w:r>
          </w:p>
          <w:p w14:paraId="1CB6E441" w14:textId="77777777" w:rsidR="009D006A" w:rsidRPr="00FA6B4F" w:rsidRDefault="009D006A" w:rsidP="009D006A">
            <w:pPr>
              <w:tabs>
                <w:tab w:val="left" w:pos="2160"/>
              </w:tabs>
              <w:ind w:left="459"/>
              <w:rPr>
                <w:rFonts w:asciiTheme="minorHAnsi" w:hAnsiTheme="minorHAnsi" w:cstheme="minorHAnsi"/>
                <w:sz w:val="20"/>
                <w:szCs w:val="20"/>
              </w:rPr>
            </w:pPr>
          </w:p>
          <w:p w14:paraId="63D08CC2" w14:textId="690E7C43" w:rsidR="009D006A" w:rsidRPr="003163B6" w:rsidRDefault="009D006A" w:rsidP="009D006A">
            <w:pPr>
              <w:tabs>
                <w:tab w:val="left" w:pos="2160"/>
              </w:tabs>
              <w:ind w:left="459"/>
              <w:rPr>
                <w:rFonts w:asciiTheme="minorHAnsi" w:hAnsiTheme="minorHAnsi" w:cstheme="minorHAnsi"/>
                <w:color w:val="0000FF"/>
                <w:sz w:val="20"/>
                <w:szCs w:val="20"/>
                <w:u w:val="single"/>
              </w:rPr>
            </w:pPr>
            <w:r w:rsidRPr="003163B6">
              <w:rPr>
                <w:rFonts w:asciiTheme="minorHAnsi" w:hAnsiTheme="minorHAnsi" w:cstheme="minorHAnsi"/>
                <w:b/>
                <w:sz w:val="20"/>
                <w:szCs w:val="20"/>
              </w:rPr>
              <w:t>Email</w:t>
            </w:r>
            <w:r w:rsidRPr="003163B6">
              <w:rPr>
                <w:rFonts w:asciiTheme="minorHAnsi" w:hAnsiTheme="minorHAnsi" w:cstheme="minorHAnsi"/>
                <w:sz w:val="20"/>
                <w:szCs w:val="20"/>
                <w:cs/>
                <w:lang w:bidi="th-TH"/>
              </w:rPr>
              <w:t xml:space="preserve">: </w:t>
            </w:r>
            <w:hyperlink r:id="rId12" w:history="1">
              <w:r w:rsidRPr="00CA1928">
                <w:rPr>
                  <w:rStyle w:val="Hyperlink"/>
                  <w:rFonts w:asciiTheme="minorHAnsi" w:hAnsiTheme="minorHAnsi" w:cstheme="minorHAnsi"/>
                  <w:sz w:val="20"/>
                  <w:szCs w:val="20"/>
                </w:rPr>
                <w:t>airworthiness@caat.or.th</w:t>
              </w:r>
            </w:hyperlink>
            <w:r>
              <w:rPr>
                <w:rFonts w:asciiTheme="minorHAnsi" w:hAnsiTheme="minorHAnsi" w:cstheme="minorHAnsi"/>
                <w:sz w:val="20"/>
                <w:szCs w:val="20"/>
              </w:rPr>
              <w:t xml:space="preserve"> </w:t>
            </w:r>
          </w:p>
        </w:tc>
      </w:tr>
    </w:tbl>
    <w:p w14:paraId="6A6E8E18" w14:textId="484EB8E7" w:rsidR="009B3F2F" w:rsidRPr="003163B6" w:rsidRDefault="009B3F2F" w:rsidP="00753000">
      <w:pPr>
        <w:tabs>
          <w:tab w:val="left" w:pos="1065"/>
        </w:tabs>
        <w:rPr>
          <w:rFonts w:asciiTheme="minorHAnsi" w:hAnsiTheme="minorHAnsi" w:cstheme="minorHAnsi"/>
          <w:sz w:val="20"/>
          <w:szCs w:val="20"/>
        </w:rPr>
      </w:pPr>
    </w:p>
    <w:sectPr w:rsidR="009B3F2F" w:rsidRPr="003163B6" w:rsidSect="00B12BBA">
      <w:headerReference w:type="default" r:id="rId13"/>
      <w:footerReference w:type="default" r:id="rId14"/>
      <w:pgSz w:w="11911" w:h="16849"/>
      <w:pgMar w:top="260" w:right="680" w:bottom="454" w:left="567" w:header="454" w:footer="35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8F3BF" w14:textId="77777777" w:rsidR="00EF0B12" w:rsidRDefault="00EF0B12">
      <w:r>
        <w:separator/>
      </w:r>
    </w:p>
  </w:endnote>
  <w:endnote w:type="continuationSeparator" w:id="0">
    <w:p w14:paraId="7ECAFB2E" w14:textId="77777777" w:rsidR="00EF0B12" w:rsidRDefault="00EF0B12">
      <w:r>
        <w:continuationSeparator/>
      </w:r>
    </w:p>
  </w:endnote>
  <w:endnote w:type="continuationNotice" w:id="1">
    <w:p w14:paraId="149C166A" w14:textId="77777777" w:rsidR="00EF0B12" w:rsidRDefault="00EF0B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panose1 w:val="00000000000000000000"/>
    <w:charset w:val="00"/>
    <w:family w:val="roman"/>
    <w:notTrueType/>
    <w:pitch w:val="default"/>
    <w:sig w:usb0="00000003" w:usb1="00000000" w:usb2="00000000" w:usb3="00000000" w:csb0="00000001" w:csb1="00000000"/>
  </w:font>
  <w:font w:name="Cordia New">
    <w:panose1 w:val="020B0304020202020204"/>
    <w:charset w:val="00"/>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rowallia New">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60" w:type="pct"/>
      <w:tblLayout w:type="fixed"/>
      <w:tblLook w:val="04A0" w:firstRow="1" w:lastRow="0" w:firstColumn="1" w:lastColumn="0" w:noHBand="0" w:noVBand="1"/>
    </w:tblPr>
    <w:tblGrid>
      <w:gridCol w:w="2731"/>
      <w:gridCol w:w="6559"/>
      <w:gridCol w:w="1502"/>
    </w:tblGrid>
    <w:tr w:rsidR="00884533" w:rsidRPr="009B3F2F" w14:paraId="6C719FAC" w14:textId="77777777" w:rsidTr="00836FFE">
      <w:tc>
        <w:tcPr>
          <w:tcW w:w="1265" w:type="pct"/>
          <w:tcMar>
            <w:top w:w="0" w:type="dxa"/>
            <w:left w:w="108" w:type="dxa"/>
            <w:right w:w="108" w:type="dxa"/>
          </w:tcMar>
          <w:vAlign w:val="center"/>
        </w:tcPr>
        <w:p w14:paraId="6C991103" w14:textId="77777777" w:rsidR="00884533" w:rsidRPr="00A27ED4" w:rsidRDefault="00884533" w:rsidP="00044147">
          <w:pPr>
            <w:spacing w:before="45" w:after="45" w:line="240" w:lineRule="atLeast"/>
            <w:ind w:left="-97"/>
            <w:jc w:val="both"/>
            <w:rPr>
              <w:rFonts w:ascii="Calibri" w:eastAsia="Calibri" w:hAnsi="Calibri" w:cs="Calibri"/>
              <w:color w:val="000000"/>
              <w:sz w:val="20"/>
              <w:szCs w:val="20"/>
              <w:lang w:val="en-US" w:bidi="th-TH"/>
            </w:rPr>
          </w:pPr>
          <w:r w:rsidRPr="00A27ED4">
            <w:rPr>
              <w:rFonts w:ascii="Calibri" w:eastAsia="Calibri" w:hAnsi="Calibri" w:cs="Calibri"/>
              <w:color w:val="000000"/>
              <w:sz w:val="20"/>
              <w:szCs w:val="20"/>
              <w:lang w:val="en-US" w:bidi="th-TH"/>
            </w:rPr>
            <w:t>C</w:t>
          </w:r>
          <w:r>
            <w:rPr>
              <w:rFonts w:ascii="Calibri" w:eastAsia="Calibri" w:hAnsi="Calibri" w:cs="Calibri"/>
              <w:color w:val="000000"/>
              <w:sz w:val="20"/>
              <w:szCs w:val="20"/>
              <w:lang w:val="en-US" w:bidi="th-TH"/>
            </w:rPr>
            <w:t>AAT Form 2C</w:t>
          </w:r>
        </w:p>
        <w:p w14:paraId="472E86D1" w14:textId="4A41A8BA" w:rsidR="00884533" w:rsidRPr="009B3F2F" w:rsidRDefault="00884533" w:rsidP="00044147">
          <w:pPr>
            <w:spacing w:before="45" w:after="45" w:line="240" w:lineRule="atLeast"/>
            <w:ind w:left="-97"/>
            <w:jc w:val="both"/>
            <w:rPr>
              <w:rFonts w:ascii="Calibri" w:eastAsia="Calibri" w:hAnsi="Calibri" w:cstheme="minorBidi"/>
              <w:i/>
              <w:iCs/>
              <w:color w:val="000000"/>
              <w:sz w:val="20"/>
              <w:lang w:val="en-US" w:bidi="th-TH"/>
            </w:rPr>
          </w:pPr>
          <w:r w:rsidRPr="00A27ED4">
            <w:rPr>
              <w:rFonts w:ascii="Calibri" w:eastAsia="Calibri" w:hAnsi="Calibri" w:cs="Calibri"/>
              <w:color w:val="000000"/>
              <w:sz w:val="20"/>
              <w:szCs w:val="20"/>
              <w:lang w:val="en-US" w:bidi="th-TH"/>
            </w:rPr>
            <w:t xml:space="preserve">Effective Date: </w:t>
          </w:r>
          <w:r w:rsidR="00641AFE">
            <w:rPr>
              <w:rFonts w:ascii="Calibri" w:eastAsia="Calibri" w:hAnsi="Calibri" w:cs="Calibri"/>
              <w:color w:val="000000"/>
              <w:sz w:val="20"/>
              <w:szCs w:val="20"/>
              <w:lang w:val="en-US" w:bidi="th-TH"/>
            </w:rPr>
            <w:t>31</w:t>
          </w:r>
          <w:r w:rsidR="0001319E">
            <w:rPr>
              <w:rFonts w:ascii="Calibri" w:eastAsia="Calibri" w:hAnsi="Calibri" w:cs="Calibri"/>
              <w:color w:val="000000"/>
              <w:sz w:val="20"/>
              <w:szCs w:val="20"/>
              <w:lang w:val="en-US" w:bidi="th-TH"/>
            </w:rPr>
            <w:t>-</w:t>
          </w:r>
          <w:r w:rsidR="00A3573C">
            <w:rPr>
              <w:rFonts w:ascii="Calibri" w:eastAsia="Calibri" w:hAnsi="Calibri" w:cs="Calibri"/>
              <w:color w:val="000000"/>
              <w:sz w:val="20"/>
              <w:szCs w:val="20"/>
              <w:lang w:val="en-US" w:bidi="th-TH"/>
            </w:rPr>
            <w:t>Aug</w:t>
          </w:r>
          <w:r w:rsidR="0001319E">
            <w:rPr>
              <w:rFonts w:ascii="Calibri" w:eastAsia="Calibri" w:hAnsi="Calibri" w:cs="Calibri"/>
              <w:color w:val="000000"/>
              <w:sz w:val="20"/>
              <w:szCs w:val="20"/>
              <w:lang w:val="en-US" w:bidi="th-TH"/>
            </w:rPr>
            <w:t>-2026</w:t>
          </w:r>
        </w:p>
      </w:tc>
      <w:tc>
        <w:tcPr>
          <w:tcW w:w="3039" w:type="pct"/>
          <w:tcMar>
            <w:top w:w="0" w:type="dxa"/>
            <w:left w:w="108" w:type="dxa"/>
            <w:right w:w="108" w:type="dxa"/>
          </w:tcMar>
        </w:tcPr>
        <w:p w14:paraId="5EF6DAF6" w14:textId="77777777" w:rsidR="00090BE7" w:rsidRPr="00060EDD" w:rsidRDefault="00090BE7" w:rsidP="00051AC5">
          <w:pPr>
            <w:jc w:val="center"/>
            <w:rPr>
              <w:rFonts w:asciiTheme="minorHAnsi" w:hAnsiTheme="minorHAnsi" w:cstheme="minorHAnsi"/>
              <w:i/>
              <w:iCs/>
              <w:lang w:val="en-US"/>
            </w:rPr>
          </w:pPr>
        </w:p>
      </w:tc>
      <w:tc>
        <w:tcPr>
          <w:tcW w:w="696" w:type="pct"/>
          <w:tcMar>
            <w:top w:w="0" w:type="dxa"/>
            <w:left w:w="108" w:type="dxa"/>
            <w:right w:w="108" w:type="dxa"/>
          </w:tcMar>
        </w:tcPr>
        <w:p w14:paraId="3F3B03CE" w14:textId="77777777" w:rsidR="00060EDD" w:rsidRDefault="00060EDD" w:rsidP="00A31D56">
          <w:pPr>
            <w:spacing w:before="45" w:after="45"/>
            <w:jc w:val="right"/>
            <w:rPr>
              <w:rFonts w:ascii="Calibri" w:eastAsia="Calibri" w:hAnsi="Calibri" w:cs="Calibri"/>
              <w:color w:val="000000"/>
              <w:sz w:val="20"/>
              <w:szCs w:val="20"/>
              <w:lang w:val="en-US"/>
            </w:rPr>
          </w:pPr>
        </w:p>
        <w:p w14:paraId="560DDA04" w14:textId="77777777" w:rsidR="00884533" w:rsidRPr="00A27ED4" w:rsidRDefault="00884533" w:rsidP="00044147">
          <w:pPr>
            <w:spacing w:before="45" w:after="45"/>
            <w:ind w:right="-76"/>
            <w:jc w:val="right"/>
            <w:rPr>
              <w:rFonts w:ascii="Calibri" w:hAnsi="Calibri" w:cs="Calibri"/>
              <w:sz w:val="20"/>
              <w:szCs w:val="20"/>
            </w:rPr>
          </w:pPr>
          <w:r w:rsidRPr="00A27ED4">
            <w:rPr>
              <w:rFonts w:ascii="Calibri" w:eastAsia="Calibri" w:hAnsi="Calibri" w:cs="Calibri"/>
              <w:color w:val="000000"/>
              <w:sz w:val="20"/>
              <w:szCs w:val="20"/>
              <w:lang w:val="en-US"/>
            </w:rPr>
            <w:t xml:space="preserve">Page </w:t>
          </w:r>
          <w:r w:rsidRPr="00A27ED4">
            <w:rPr>
              <w:rFonts w:ascii="Calibri" w:eastAsia="Calibri" w:hAnsi="Calibri" w:cs="Calibri"/>
              <w:color w:val="000000"/>
              <w:sz w:val="20"/>
              <w:szCs w:val="20"/>
              <w:lang w:val="en-US"/>
            </w:rPr>
            <w:fldChar w:fldCharType="begin"/>
          </w:r>
          <w:r w:rsidRPr="00A27ED4">
            <w:rPr>
              <w:rFonts w:ascii="Calibri" w:eastAsia="Calibri" w:hAnsi="Calibri" w:cs="Calibri"/>
              <w:color w:val="000000"/>
              <w:sz w:val="20"/>
              <w:szCs w:val="20"/>
              <w:lang w:val="en-US"/>
            </w:rPr>
            <w:instrText>PAGE</w:instrText>
          </w:r>
          <w:r w:rsidRPr="00A27ED4">
            <w:rPr>
              <w:rFonts w:ascii="Calibri" w:eastAsia="Calibri" w:hAnsi="Calibri" w:cs="Calibri"/>
              <w:color w:val="000000"/>
              <w:sz w:val="20"/>
              <w:szCs w:val="20"/>
              <w:lang w:val="en-US"/>
            </w:rPr>
            <w:fldChar w:fldCharType="separate"/>
          </w:r>
          <w:r>
            <w:rPr>
              <w:rFonts w:ascii="Calibri" w:eastAsia="Calibri" w:hAnsi="Calibri" w:cs="Calibri"/>
              <w:noProof/>
              <w:color w:val="000000"/>
              <w:sz w:val="20"/>
              <w:szCs w:val="20"/>
              <w:lang w:val="en-US"/>
            </w:rPr>
            <w:t>7</w:t>
          </w:r>
          <w:r w:rsidRPr="00A27ED4">
            <w:rPr>
              <w:rFonts w:ascii="Calibri" w:eastAsia="Calibri" w:hAnsi="Calibri" w:cs="Calibri"/>
              <w:color w:val="000000"/>
              <w:sz w:val="20"/>
              <w:szCs w:val="20"/>
              <w:lang w:val="en-US"/>
            </w:rPr>
            <w:fldChar w:fldCharType="end"/>
          </w:r>
          <w:r w:rsidRPr="00A27ED4">
            <w:rPr>
              <w:rFonts w:ascii="Calibri" w:eastAsia="Calibri" w:hAnsi="Calibri" w:cs="Calibri"/>
              <w:color w:val="000000"/>
              <w:sz w:val="20"/>
              <w:szCs w:val="20"/>
              <w:lang w:val="en-US"/>
            </w:rPr>
            <w:t xml:space="preserve"> of </w:t>
          </w:r>
          <w:r w:rsidRPr="006D553D">
            <w:rPr>
              <w:rFonts w:ascii="Calibri" w:eastAsia="Calibri" w:hAnsi="Calibri" w:cs="Calibri"/>
              <w:b/>
              <w:bCs/>
              <w:color w:val="000000"/>
              <w:sz w:val="20"/>
              <w:szCs w:val="20"/>
              <w:lang w:val="en-US"/>
            </w:rPr>
            <w:fldChar w:fldCharType="begin"/>
          </w:r>
          <w:r w:rsidRPr="006D553D">
            <w:rPr>
              <w:rFonts w:ascii="Calibri" w:eastAsia="Calibri" w:hAnsi="Calibri" w:cs="Calibri"/>
              <w:b/>
              <w:bCs/>
              <w:color w:val="000000"/>
              <w:sz w:val="20"/>
              <w:szCs w:val="20"/>
              <w:lang w:val="en-US"/>
            </w:rPr>
            <w:instrText>NUMPAGES</w:instrText>
          </w:r>
          <w:r w:rsidRPr="006D553D">
            <w:rPr>
              <w:rFonts w:ascii="Calibri" w:eastAsia="Calibri" w:hAnsi="Calibri" w:cs="Calibri"/>
              <w:b/>
              <w:bCs/>
              <w:color w:val="000000"/>
              <w:sz w:val="20"/>
              <w:szCs w:val="20"/>
              <w:lang w:val="en-US"/>
            </w:rPr>
            <w:fldChar w:fldCharType="separate"/>
          </w:r>
          <w:r w:rsidRPr="006D553D">
            <w:rPr>
              <w:rFonts w:ascii="Calibri" w:eastAsia="Calibri" w:hAnsi="Calibri" w:cs="Calibri"/>
              <w:b/>
              <w:bCs/>
              <w:noProof/>
              <w:color w:val="000000"/>
              <w:sz w:val="20"/>
              <w:szCs w:val="20"/>
              <w:lang w:val="en-US"/>
            </w:rPr>
            <w:t>7</w:t>
          </w:r>
          <w:r w:rsidRPr="006D553D">
            <w:rPr>
              <w:rFonts w:ascii="Calibri" w:eastAsia="Calibri" w:hAnsi="Calibri" w:cs="Calibri"/>
              <w:b/>
              <w:bCs/>
              <w:color w:val="000000"/>
              <w:sz w:val="20"/>
              <w:szCs w:val="20"/>
              <w:lang w:val="en-US"/>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08B32" w14:textId="77777777" w:rsidR="00EF0B12" w:rsidRDefault="00EF0B12">
      <w:r>
        <w:separator/>
      </w:r>
    </w:p>
  </w:footnote>
  <w:footnote w:type="continuationSeparator" w:id="0">
    <w:p w14:paraId="424E5CA9" w14:textId="77777777" w:rsidR="00EF0B12" w:rsidRDefault="00EF0B12">
      <w:r>
        <w:continuationSeparator/>
      </w:r>
    </w:p>
  </w:footnote>
  <w:footnote w:type="continuationNotice" w:id="1">
    <w:p w14:paraId="326769B3" w14:textId="77777777" w:rsidR="00EF0B12" w:rsidRDefault="00EF0B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3"/>
      <w:gridCol w:w="5446"/>
    </w:tblGrid>
    <w:tr w:rsidR="00932505" w14:paraId="49EC5028" w14:textId="77777777" w:rsidTr="00A11D2D">
      <w:tc>
        <w:tcPr>
          <w:tcW w:w="2474" w:type="pct"/>
        </w:tcPr>
        <w:p w14:paraId="34584CC7" w14:textId="769CA8E3" w:rsidR="00932505" w:rsidRDefault="00932505">
          <w:r>
            <w:rPr>
              <w:rFonts w:ascii="Calibri" w:eastAsia="Calibri" w:hAnsi="Calibri" w:cs="Calibri"/>
              <w:noProof/>
              <w:color w:val="000000"/>
              <w:lang w:val="en-US" w:eastAsia="en-US" w:bidi="th-TH"/>
            </w:rPr>
            <w:drawing>
              <wp:inline distT="0" distB="0" distL="0" distR="0" wp14:anchorId="730814FB" wp14:editId="485DBA1D">
                <wp:extent cx="1771650" cy="600075"/>
                <wp:effectExtent l="0" t="0" r="0" b="9525"/>
                <wp:docPr id="1145764589" name="Picture 1145764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AAT หนังสือ OPS.png"/>
                        <pic:cNvPicPr/>
                      </pic:nvPicPr>
                      <pic:blipFill>
                        <a:blip r:embed="rId1"/>
                        <a:stretch>
                          <a:fillRect/>
                        </a:stretch>
                      </pic:blipFill>
                      <pic:spPr>
                        <a:xfrm>
                          <a:off x="0" y="0"/>
                          <a:ext cx="1771650" cy="600075"/>
                        </a:xfrm>
                        <a:prstGeom prst="rect">
                          <a:avLst/>
                        </a:prstGeom>
                      </pic:spPr>
                    </pic:pic>
                  </a:graphicData>
                </a:graphic>
              </wp:inline>
            </w:drawing>
          </w:r>
        </w:p>
      </w:tc>
      <w:tc>
        <w:tcPr>
          <w:tcW w:w="2526" w:type="pct"/>
        </w:tcPr>
        <w:p w14:paraId="62D26380" w14:textId="77777777" w:rsidR="00932505" w:rsidRPr="003163B6" w:rsidRDefault="00932505" w:rsidP="00932505">
          <w:pPr>
            <w:spacing w:after="45"/>
            <w:jc w:val="right"/>
            <w:rPr>
              <w:rFonts w:ascii="Calibri" w:eastAsia="Calibri" w:hAnsi="Calibri" w:cs="Calibri"/>
              <w:b/>
              <w:color w:val="000000"/>
              <w:sz w:val="22"/>
              <w:szCs w:val="22"/>
              <w:lang w:val="en-US"/>
            </w:rPr>
          </w:pPr>
          <w:r>
            <w:rPr>
              <w:rFonts w:ascii="Calibri" w:eastAsia="Calibri" w:hAnsi="Calibri" w:cs="Calibri"/>
              <w:b/>
              <w:color w:val="000000"/>
              <w:sz w:val="22"/>
              <w:szCs w:val="22"/>
              <w:lang w:val="en-US"/>
            </w:rPr>
            <w:t>CAAT FORM</w:t>
          </w:r>
          <w:r w:rsidRPr="003163B6">
            <w:rPr>
              <w:rFonts w:ascii="Calibri" w:eastAsia="Calibri" w:hAnsi="Calibri" w:cs="Calibri"/>
              <w:b/>
              <w:color w:val="000000"/>
              <w:sz w:val="22"/>
              <w:szCs w:val="22"/>
              <w:lang w:val="en-US"/>
            </w:rPr>
            <w:t xml:space="preserve"> 2</w:t>
          </w:r>
          <w:r>
            <w:rPr>
              <w:rFonts w:ascii="Calibri" w:eastAsia="Calibri" w:hAnsi="Calibri" w:cs="Calibri"/>
              <w:b/>
              <w:color w:val="000000"/>
              <w:sz w:val="22"/>
              <w:szCs w:val="22"/>
              <w:lang w:val="en-US"/>
            </w:rPr>
            <w:t>C</w:t>
          </w:r>
        </w:p>
        <w:p w14:paraId="3A8636AD" w14:textId="69397757" w:rsidR="00932505" w:rsidRDefault="00932505" w:rsidP="00932505">
          <w:pPr>
            <w:jc w:val="right"/>
          </w:pPr>
          <w:r>
            <w:rPr>
              <w:rFonts w:ascii="Calibri" w:hAnsi="Calibri" w:cs="Calibri"/>
              <w:b/>
              <w:sz w:val="22"/>
              <w:szCs w:val="22"/>
            </w:rPr>
            <w:t>APPLICATION FORM FOR PART-CA</w:t>
          </w:r>
          <w:r w:rsidR="00512739">
            <w:rPr>
              <w:rFonts w:ascii="Calibri" w:hAnsi="Calibri" w:cs="Calibri"/>
              <w:b/>
              <w:sz w:val="22"/>
              <w:szCs w:val="22"/>
            </w:rPr>
            <w:t>M</w:t>
          </w:r>
          <w:r>
            <w:rPr>
              <w:rFonts w:ascii="Calibri" w:hAnsi="Calibri" w:cs="Calibri"/>
              <w:b/>
              <w:sz w:val="22"/>
              <w:szCs w:val="22"/>
            </w:rPr>
            <w:t>O AND PART-CAO</w:t>
          </w:r>
        </w:p>
      </w:tc>
    </w:tr>
  </w:tbl>
  <w:p w14:paraId="63D08CD9" w14:textId="245FA678" w:rsidR="00AE4746" w:rsidRPr="00B02AC9" w:rsidRDefault="00AE4746" w:rsidP="00EA33C2">
    <w:pPr>
      <w:pBdr>
        <w:top w:val="none" w:sz="0" w:space="13" w:color="auto"/>
      </w:pBdr>
      <w:tabs>
        <w:tab w:val="left" w:pos="1425"/>
      </w:tabs>
      <w:rPr>
        <w:rFonts w:ascii="Calibri" w:eastAsia="Calibri" w:hAnsi="Calibri" w:cs="Calibri"/>
        <w:color w:val="000000"/>
        <w:sz w:val="2"/>
        <w:szCs w:val="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suff w:val="space"/>
      <w:lvlText w:val="%1."/>
      <w:lvlJc w:val="left"/>
      <w:pPr>
        <w:tabs>
          <w:tab w:val="num" w:pos="360"/>
        </w:tabs>
        <w:ind w:left="360" w:hanging="360"/>
      </w:pPr>
    </w:lvl>
    <w:lvl w:ilvl="1">
      <w:start w:val="1"/>
      <w:numFmt w:val="decimal"/>
      <w:pStyle w:val="Heading2"/>
      <w:suff w:val="space"/>
      <w:lvlText w:val="%1.%2."/>
      <w:lvlJc w:val="left"/>
      <w:pPr>
        <w:tabs>
          <w:tab w:val="num" w:pos="792"/>
        </w:tabs>
        <w:ind w:left="792" w:hanging="432"/>
      </w:pPr>
    </w:lvl>
    <w:lvl w:ilvl="2">
      <w:start w:val="1"/>
      <w:numFmt w:val="decimal"/>
      <w:pStyle w:val="Heading3"/>
      <w:suff w:val="space"/>
      <w:lvlText w:val="%1.%2.%3."/>
      <w:lvlJc w:val="left"/>
      <w:pPr>
        <w:tabs>
          <w:tab w:val="num" w:pos="1440"/>
        </w:tabs>
        <w:ind w:left="1224" w:hanging="504"/>
      </w:pPr>
    </w:lvl>
    <w:lvl w:ilvl="3">
      <w:start w:val="1"/>
      <w:numFmt w:val="decimal"/>
      <w:pStyle w:val="Heading4"/>
      <w:suff w:val="space"/>
      <w:lvlText w:val="%1.%2.%3.%4."/>
      <w:lvlJc w:val="left"/>
      <w:pPr>
        <w:tabs>
          <w:tab w:val="num" w:pos="1800"/>
        </w:tabs>
        <w:ind w:left="1728" w:hanging="648"/>
      </w:pPr>
    </w:lvl>
    <w:lvl w:ilvl="4">
      <w:start w:val="1"/>
      <w:numFmt w:val="decimal"/>
      <w:pStyle w:val="Heading5"/>
      <w:lvlText w:val="%1.%2.%3.%4.%5."/>
      <w:lvlJc w:val="left"/>
      <w:pPr>
        <w:tabs>
          <w:tab w:val="num" w:pos="2520"/>
        </w:tabs>
        <w:ind w:left="2232" w:hanging="792"/>
      </w:pPr>
    </w:lvl>
    <w:lvl w:ilvl="5">
      <w:start w:val="1"/>
      <w:numFmt w:val="decimal"/>
      <w:pStyle w:val="Heading6"/>
      <w:lvlText w:val="%1.%2.%3.%4.%5.%6."/>
      <w:lvlJc w:val="left"/>
      <w:pPr>
        <w:tabs>
          <w:tab w:val="num" w:pos="2880"/>
        </w:tabs>
        <w:ind w:left="2736" w:hanging="936"/>
      </w:pPr>
    </w:lvl>
    <w:lvl w:ilvl="6">
      <w:start w:val="1"/>
      <w:numFmt w:val="decimal"/>
      <w:pStyle w:val="Heading7"/>
      <w:lvlText w:val="%1.%2.%3.%4.%5.%6.%7."/>
      <w:lvlJc w:val="left"/>
      <w:pPr>
        <w:tabs>
          <w:tab w:val="num" w:pos="3600"/>
        </w:tabs>
        <w:ind w:left="3240" w:hanging="1080"/>
      </w:pPr>
    </w:lvl>
    <w:lvl w:ilvl="7">
      <w:start w:val="1"/>
      <w:numFmt w:val="decimal"/>
      <w:pStyle w:val="Heading8"/>
      <w:lvlText w:val="%1.%2.%3.%4.%5.%6.%7.%8."/>
      <w:lvlJc w:val="left"/>
      <w:pPr>
        <w:tabs>
          <w:tab w:val="num" w:pos="3960"/>
        </w:tabs>
        <w:ind w:left="3744" w:hanging="1224"/>
      </w:pPr>
    </w:lvl>
    <w:lvl w:ilvl="8">
      <w:start w:val="1"/>
      <w:numFmt w:val="decimal"/>
      <w:pStyle w:val="Heading9"/>
      <w:lvlText w:val="%1.%2.%3.%4.%5.%6.%7.%8.%9."/>
      <w:lvlJc w:val="left"/>
      <w:pPr>
        <w:tabs>
          <w:tab w:val="num" w:pos="4680"/>
        </w:tabs>
        <w:ind w:left="4320" w:hanging="1440"/>
      </w:pPr>
    </w:lvl>
  </w:abstractNum>
  <w:abstractNum w:abstractNumId="1" w15:restartNumberingAfterBreak="0">
    <w:nsid w:val="00000002"/>
    <w:multiLevelType w:val="multilevel"/>
    <w:tmpl w:val="0000000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3F45689"/>
    <w:multiLevelType w:val="multilevel"/>
    <w:tmpl w:val="08090025"/>
    <w:lvl w:ilvl="0">
      <w:start w:val="1"/>
      <w:numFmt w:val="decimal"/>
      <w:lvlText w:val="%1"/>
      <w:lvlJc w:val="left"/>
      <w:pPr>
        <w:ind w:left="432" w:hanging="432"/>
      </w:pPr>
      <w:rPr>
        <w:rFonts w:cs="Times New Roman"/>
      </w:rPr>
    </w:lvl>
    <w:lvl w:ilvl="1">
      <w:start w:val="1"/>
      <w:numFmt w:val="decimal"/>
      <w:lvlText w:val="%1.%2"/>
      <w:lvlJc w:val="left"/>
      <w:pPr>
        <w:ind w:left="751"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 w15:restartNumberingAfterBreak="0">
    <w:nsid w:val="3AED43D9"/>
    <w:multiLevelType w:val="multilevel"/>
    <w:tmpl w:val="494435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ABD0669"/>
    <w:multiLevelType w:val="hybridMultilevel"/>
    <w:tmpl w:val="3632A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96462F"/>
    <w:multiLevelType w:val="multilevel"/>
    <w:tmpl w:val="5CFCA2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5562825">
    <w:abstractNumId w:val="0"/>
  </w:num>
  <w:num w:numId="2" w16cid:durableId="1498770189">
    <w:abstractNumId w:val="1"/>
  </w:num>
  <w:num w:numId="3" w16cid:durableId="1367099189">
    <w:abstractNumId w:val="2"/>
  </w:num>
  <w:num w:numId="4" w16cid:durableId="103118114">
    <w:abstractNumId w:val="3"/>
  </w:num>
  <w:num w:numId="5" w16cid:durableId="1663776329">
    <w:abstractNumId w:val="5"/>
  </w:num>
  <w:num w:numId="6" w16cid:durableId="4070031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2311"/>
    <w:rsid w:val="00002E28"/>
    <w:rsid w:val="00006239"/>
    <w:rsid w:val="000062C0"/>
    <w:rsid w:val="00006C0F"/>
    <w:rsid w:val="0001319E"/>
    <w:rsid w:val="00020A60"/>
    <w:rsid w:val="00021A8B"/>
    <w:rsid w:val="00022E60"/>
    <w:rsid w:val="000233A3"/>
    <w:rsid w:val="0002453E"/>
    <w:rsid w:val="00031E30"/>
    <w:rsid w:val="00031E4F"/>
    <w:rsid w:val="00032A1D"/>
    <w:rsid w:val="00032AB9"/>
    <w:rsid w:val="000343D7"/>
    <w:rsid w:val="00034B35"/>
    <w:rsid w:val="000438D1"/>
    <w:rsid w:val="00044147"/>
    <w:rsid w:val="00045029"/>
    <w:rsid w:val="0004669D"/>
    <w:rsid w:val="00051AC5"/>
    <w:rsid w:val="000577E1"/>
    <w:rsid w:val="00060EDD"/>
    <w:rsid w:val="00062DED"/>
    <w:rsid w:val="00063AF1"/>
    <w:rsid w:val="00063C90"/>
    <w:rsid w:val="0006551D"/>
    <w:rsid w:val="00074C21"/>
    <w:rsid w:val="00075C62"/>
    <w:rsid w:val="0008182F"/>
    <w:rsid w:val="00085354"/>
    <w:rsid w:val="0008535D"/>
    <w:rsid w:val="00090BE7"/>
    <w:rsid w:val="00092869"/>
    <w:rsid w:val="00095803"/>
    <w:rsid w:val="00097B5D"/>
    <w:rsid w:val="00097D04"/>
    <w:rsid w:val="000A009C"/>
    <w:rsid w:val="000A14F4"/>
    <w:rsid w:val="000A1DED"/>
    <w:rsid w:val="000A23BE"/>
    <w:rsid w:val="000A4900"/>
    <w:rsid w:val="000A618B"/>
    <w:rsid w:val="000B0594"/>
    <w:rsid w:val="000B3BA7"/>
    <w:rsid w:val="000B5E3E"/>
    <w:rsid w:val="000C13D3"/>
    <w:rsid w:val="000D0415"/>
    <w:rsid w:val="000D1133"/>
    <w:rsid w:val="000D7089"/>
    <w:rsid w:val="000E2CE6"/>
    <w:rsid w:val="000E57CD"/>
    <w:rsid w:val="000E6D19"/>
    <w:rsid w:val="000F0ADF"/>
    <w:rsid w:val="000F2123"/>
    <w:rsid w:val="000F4C39"/>
    <w:rsid w:val="000F7D43"/>
    <w:rsid w:val="00100D45"/>
    <w:rsid w:val="00104A71"/>
    <w:rsid w:val="00106C69"/>
    <w:rsid w:val="001113D7"/>
    <w:rsid w:val="00113FE8"/>
    <w:rsid w:val="001222B6"/>
    <w:rsid w:val="00122BFB"/>
    <w:rsid w:val="001233B8"/>
    <w:rsid w:val="0012377D"/>
    <w:rsid w:val="0012400C"/>
    <w:rsid w:val="001243F7"/>
    <w:rsid w:val="00125817"/>
    <w:rsid w:val="0012676B"/>
    <w:rsid w:val="00131CEE"/>
    <w:rsid w:val="00135168"/>
    <w:rsid w:val="001356EA"/>
    <w:rsid w:val="0014073B"/>
    <w:rsid w:val="001409D6"/>
    <w:rsid w:val="001434F8"/>
    <w:rsid w:val="001437C2"/>
    <w:rsid w:val="001459D7"/>
    <w:rsid w:val="00150B7E"/>
    <w:rsid w:val="00151121"/>
    <w:rsid w:val="00151666"/>
    <w:rsid w:val="001543DA"/>
    <w:rsid w:val="00161428"/>
    <w:rsid w:val="00161B16"/>
    <w:rsid w:val="00163DA6"/>
    <w:rsid w:val="00165CF3"/>
    <w:rsid w:val="0016629D"/>
    <w:rsid w:val="00170A91"/>
    <w:rsid w:val="00173F79"/>
    <w:rsid w:val="001756E3"/>
    <w:rsid w:val="00176394"/>
    <w:rsid w:val="00176BA7"/>
    <w:rsid w:val="001834F2"/>
    <w:rsid w:val="00185076"/>
    <w:rsid w:val="001854B6"/>
    <w:rsid w:val="00185FB2"/>
    <w:rsid w:val="001948A5"/>
    <w:rsid w:val="001B1BDB"/>
    <w:rsid w:val="001B5FCC"/>
    <w:rsid w:val="001B7645"/>
    <w:rsid w:val="001C0B45"/>
    <w:rsid w:val="001D2D78"/>
    <w:rsid w:val="001D3C46"/>
    <w:rsid w:val="001D456B"/>
    <w:rsid w:val="001D5572"/>
    <w:rsid w:val="001E1A98"/>
    <w:rsid w:val="001E6384"/>
    <w:rsid w:val="001F16E9"/>
    <w:rsid w:val="00201344"/>
    <w:rsid w:val="0020447A"/>
    <w:rsid w:val="002052A8"/>
    <w:rsid w:val="00205B2D"/>
    <w:rsid w:val="0020613D"/>
    <w:rsid w:val="0021192E"/>
    <w:rsid w:val="00211ABE"/>
    <w:rsid w:val="00212AF5"/>
    <w:rsid w:val="00214EAF"/>
    <w:rsid w:val="0022133D"/>
    <w:rsid w:val="00230DD6"/>
    <w:rsid w:val="00231411"/>
    <w:rsid w:val="002329F3"/>
    <w:rsid w:val="00240309"/>
    <w:rsid w:val="00241A65"/>
    <w:rsid w:val="00241B12"/>
    <w:rsid w:val="002433EF"/>
    <w:rsid w:val="0025370F"/>
    <w:rsid w:val="0026163C"/>
    <w:rsid w:val="002616F3"/>
    <w:rsid w:val="0026586E"/>
    <w:rsid w:val="00266F7C"/>
    <w:rsid w:val="00271F60"/>
    <w:rsid w:val="0028244D"/>
    <w:rsid w:val="00282C78"/>
    <w:rsid w:val="00282C92"/>
    <w:rsid w:val="00283C22"/>
    <w:rsid w:val="00287443"/>
    <w:rsid w:val="002908E6"/>
    <w:rsid w:val="00292BDF"/>
    <w:rsid w:val="00297C39"/>
    <w:rsid w:val="002A3A94"/>
    <w:rsid w:val="002A498D"/>
    <w:rsid w:val="002A7EFA"/>
    <w:rsid w:val="002B66C3"/>
    <w:rsid w:val="002B764B"/>
    <w:rsid w:val="002B7BBF"/>
    <w:rsid w:val="002C312B"/>
    <w:rsid w:val="002C3C4C"/>
    <w:rsid w:val="002D090E"/>
    <w:rsid w:val="002D1596"/>
    <w:rsid w:val="002D2037"/>
    <w:rsid w:val="002D4EB3"/>
    <w:rsid w:val="002D693C"/>
    <w:rsid w:val="002E2882"/>
    <w:rsid w:val="002E533E"/>
    <w:rsid w:val="002F0D5F"/>
    <w:rsid w:val="002F0EDB"/>
    <w:rsid w:val="002F4AE7"/>
    <w:rsid w:val="00302B71"/>
    <w:rsid w:val="0030393B"/>
    <w:rsid w:val="00304512"/>
    <w:rsid w:val="00304D7D"/>
    <w:rsid w:val="003100AE"/>
    <w:rsid w:val="00311665"/>
    <w:rsid w:val="00312559"/>
    <w:rsid w:val="003132D5"/>
    <w:rsid w:val="003163B6"/>
    <w:rsid w:val="003202BC"/>
    <w:rsid w:val="00321C09"/>
    <w:rsid w:val="0032595F"/>
    <w:rsid w:val="0033510F"/>
    <w:rsid w:val="00335240"/>
    <w:rsid w:val="00337017"/>
    <w:rsid w:val="003377AF"/>
    <w:rsid w:val="00337EA6"/>
    <w:rsid w:val="0034202F"/>
    <w:rsid w:val="0034272C"/>
    <w:rsid w:val="0034634A"/>
    <w:rsid w:val="00346500"/>
    <w:rsid w:val="00351AD0"/>
    <w:rsid w:val="003534D5"/>
    <w:rsid w:val="00361109"/>
    <w:rsid w:val="003618AB"/>
    <w:rsid w:val="00361DE5"/>
    <w:rsid w:val="00362494"/>
    <w:rsid w:val="00363E38"/>
    <w:rsid w:val="00367BE5"/>
    <w:rsid w:val="003710F4"/>
    <w:rsid w:val="0037146D"/>
    <w:rsid w:val="00372D40"/>
    <w:rsid w:val="00374FFF"/>
    <w:rsid w:val="003774F5"/>
    <w:rsid w:val="00381F33"/>
    <w:rsid w:val="003830D7"/>
    <w:rsid w:val="00385264"/>
    <w:rsid w:val="003860C8"/>
    <w:rsid w:val="00392566"/>
    <w:rsid w:val="00392FC9"/>
    <w:rsid w:val="0039392D"/>
    <w:rsid w:val="00395737"/>
    <w:rsid w:val="00395BDA"/>
    <w:rsid w:val="003A69B3"/>
    <w:rsid w:val="003A6BAF"/>
    <w:rsid w:val="003B0528"/>
    <w:rsid w:val="003B331F"/>
    <w:rsid w:val="003C2F07"/>
    <w:rsid w:val="003C3E67"/>
    <w:rsid w:val="003C5AD1"/>
    <w:rsid w:val="003D0DF1"/>
    <w:rsid w:val="003D0E71"/>
    <w:rsid w:val="003D1197"/>
    <w:rsid w:val="003D2CE1"/>
    <w:rsid w:val="003D2D32"/>
    <w:rsid w:val="003D2DDD"/>
    <w:rsid w:val="003D3FA7"/>
    <w:rsid w:val="003D62BE"/>
    <w:rsid w:val="003D79FF"/>
    <w:rsid w:val="003E1278"/>
    <w:rsid w:val="003E2B88"/>
    <w:rsid w:val="003E4401"/>
    <w:rsid w:val="003E49BA"/>
    <w:rsid w:val="003F06FC"/>
    <w:rsid w:val="003F3276"/>
    <w:rsid w:val="003F459E"/>
    <w:rsid w:val="004001D9"/>
    <w:rsid w:val="00402638"/>
    <w:rsid w:val="004136C1"/>
    <w:rsid w:val="0041472F"/>
    <w:rsid w:val="004157FF"/>
    <w:rsid w:val="00415803"/>
    <w:rsid w:val="00423BAD"/>
    <w:rsid w:val="004247DB"/>
    <w:rsid w:val="004260FA"/>
    <w:rsid w:val="0042697E"/>
    <w:rsid w:val="004270CC"/>
    <w:rsid w:val="004302C7"/>
    <w:rsid w:val="00430FC3"/>
    <w:rsid w:val="0043216E"/>
    <w:rsid w:val="00437B6F"/>
    <w:rsid w:val="0044053A"/>
    <w:rsid w:val="00444B9A"/>
    <w:rsid w:val="00444DF9"/>
    <w:rsid w:val="00445A24"/>
    <w:rsid w:val="004540B6"/>
    <w:rsid w:val="00455595"/>
    <w:rsid w:val="00456234"/>
    <w:rsid w:val="0046006F"/>
    <w:rsid w:val="00462AA1"/>
    <w:rsid w:val="00463261"/>
    <w:rsid w:val="0046416C"/>
    <w:rsid w:val="00466ACC"/>
    <w:rsid w:val="00470541"/>
    <w:rsid w:val="00470866"/>
    <w:rsid w:val="004719D6"/>
    <w:rsid w:val="00474491"/>
    <w:rsid w:val="004831F3"/>
    <w:rsid w:val="00484230"/>
    <w:rsid w:val="004863C4"/>
    <w:rsid w:val="00486CB7"/>
    <w:rsid w:val="00490135"/>
    <w:rsid w:val="004910CB"/>
    <w:rsid w:val="00491751"/>
    <w:rsid w:val="004919CB"/>
    <w:rsid w:val="00491FD6"/>
    <w:rsid w:val="00497E06"/>
    <w:rsid w:val="004A7400"/>
    <w:rsid w:val="004B15A2"/>
    <w:rsid w:val="004B15E7"/>
    <w:rsid w:val="004B6E23"/>
    <w:rsid w:val="004C13CD"/>
    <w:rsid w:val="004C37C7"/>
    <w:rsid w:val="004C43CF"/>
    <w:rsid w:val="004C446E"/>
    <w:rsid w:val="004C7856"/>
    <w:rsid w:val="004D127B"/>
    <w:rsid w:val="004D459A"/>
    <w:rsid w:val="004D5ACF"/>
    <w:rsid w:val="004D7AE9"/>
    <w:rsid w:val="004E7272"/>
    <w:rsid w:val="004F1C8E"/>
    <w:rsid w:val="004F3AF1"/>
    <w:rsid w:val="004F4ACA"/>
    <w:rsid w:val="00502B3A"/>
    <w:rsid w:val="005047CA"/>
    <w:rsid w:val="005048F8"/>
    <w:rsid w:val="005116C9"/>
    <w:rsid w:val="00512739"/>
    <w:rsid w:val="00513987"/>
    <w:rsid w:val="00517405"/>
    <w:rsid w:val="0051761F"/>
    <w:rsid w:val="00517825"/>
    <w:rsid w:val="00520EA1"/>
    <w:rsid w:val="00531368"/>
    <w:rsid w:val="00533A46"/>
    <w:rsid w:val="005473C0"/>
    <w:rsid w:val="00553881"/>
    <w:rsid w:val="0055452E"/>
    <w:rsid w:val="0055736B"/>
    <w:rsid w:val="00561AE0"/>
    <w:rsid w:val="00566AAE"/>
    <w:rsid w:val="00572D15"/>
    <w:rsid w:val="00573ADC"/>
    <w:rsid w:val="00574129"/>
    <w:rsid w:val="005777C1"/>
    <w:rsid w:val="00593505"/>
    <w:rsid w:val="00594062"/>
    <w:rsid w:val="005A6406"/>
    <w:rsid w:val="005B0C1C"/>
    <w:rsid w:val="005B12DB"/>
    <w:rsid w:val="005B4FDF"/>
    <w:rsid w:val="005B548C"/>
    <w:rsid w:val="005B54EF"/>
    <w:rsid w:val="005C4143"/>
    <w:rsid w:val="005D0B8E"/>
    <w:rsid w:val="005E1E0D"/>
    <w:rsid w:val="005E3F79"/>
    <w:rsid w:val="005E53DB"/>
    <w:rsid w:val="005E6097"/>
    <w:rsid w:val="005F1D72"/>
    <w:rsid w:val="005F4509"/>
    <w:rsid w:val="00604F11"/>
    <w:rsid w:val="00607DE9"/>
    <w:rsid w:val="00611248"/>
    <w:rsid w:val="0061126F"/>
    <w:rsid w:val="00612296"/>
    <w:rsid w:val="00612C45"/>
    <w:rsid w:val="00615257"/>
    <w:rsid w:val="0062108A"/>
    <w:rsid w:val="0062158A"/>
    <w:rsid w:val="00622282"/>
    <w:rsid w:val="0062466B"/>
    <w:rsid w:val="0063445B"/>
    <w:rsid w:val="006354A7"/>
    <w:rsid w:val="00637DA1"/>
    <w:rsid w:val="00641AFE"/>
    <w:rsid w:val="00641F74"/>
    <w:rsid w:val="00651F67"/>
    <w:rsid w:val="006557F3"/>
    <w:rsid w:val="00657B6C"/>
    <w:rsid w:val="006668A4"/>
    <w:rsid w:val="0067043E"/>
    <w:rsid w:val="00671D74"/>
    <w:rsid w:val="0067244C"/>
    <w:rsid w:val="006738ED"/>
    <w:rsid w:val="00676C2D"/>
    <w:rsid w:val="006811D5"/>
    <w:rsid w:val="00683175"/>
    <w:rsid w:val="0068461E"/>
    <w:rsid w:val="0068749F"/>
    <w:rsid w:val="006877D1"/>
    <w:rsid w:val="00692277"/>
    <w:rsid w:val="006938F9"/>
    <w:rsid w:val="00695A99"/>
    <w:rsid w:val="0069664A"/>
    <w:rsid w:val="00696889"/>
    <w:rsid w:val="006A44D0"/>
    <w:rsid w:val="006A65C0"/>
    <w:rsid w:val="006A72DD"/>
    <w:rsid w:val="006B16E0"/>
    <w:rsid w:val="006C6E34"/>
    <w:rsid w:val="006D1789"/>
    <w:rsid w:val="006D3C10"/>
    <w:rsid w:val="006D4AC9"/>
    <w:rsid w:val="006D553D"/>
    <w:rsid w:val="006E16BD"/>
    <w:rsid w:val="006E2109"/>
    <w:rsid w:val="006E340A"/>
    <w:rsid w:val="006F0456"/>
    <w:rsid w:val="006F04F7"/>
    <w:rsid w:val="006F41F0"/>
    <w:rsid w:val="006F4433"/>
    <w:rsid w:val="006F4EB2"/>
    <w:rsid w:val="006F7CEA"/>
    <w:rsid w:val="00710F03"/>
    <w:rsid w:val="007133A1"/>
    <w:rsid w:val="007168F8"/>
    <w:rsid w:val="0072053B"/>
    <w:rsid w:val="00720755"/>
    <w:rsid w:val="00724B8F"/>
    <w:rsid w:val="00726AE0"/>
    <w:rsid w:val="00730E77"/>
    <w:rsid w:val="00731318"/>
    <w:rsid w:val="00731B2D"/>
    <w:rsid w:val="00733734"/>
    <w:rsid w:val="00733F17"/>
    <w:rsid w:val="00734670"/>
    <w:rsid w:val="00734680"/>
    <w:rsid w:val="00735B4A"/>
    <w:rsid w:val="00736C4D"/>
    <w:rsid w:val="00737F2B"/>
    <w:rsid w:val="007403D7"/>
    <w:rsid w:val="00747E17"/>
    <w:rsid w:val="007526B8"/>
    <w:rsid w:val="0075273D"/>
    <w:rsid w:val="0075299E"/>
    <w:rsid w:val="00753000"/>
    <w:rsid w:val="007532B7"/>
    <w:rsid w:val="00753E6F"/>
    <w:rsid w:val="00756078"/>
    <w:rsid w:val="00761669"/>
    <w:rsid w:val="00763103"/>
    <w:rsid w:val="00764060"/>
    <w:rsid w:val="00764505"/>
    <w:rsid w:val="00766FED"/>
    <w:rsid w:val="00772ED5"/>
    <w:rsid w:val="00776867"/>
    <w:rsid w:val="00777813"/>
    <w:rsid w:val="00780FFD"/>
    <w:rsid w:val="007812B9"/>
    <w:rsid w:val="00781313"/>
    <w:rsid w:val="00783AA0"/>
    <w:rsid w:val="00784F98"/>
    <w:rsid w:val="00785732"/>
    <w:rsid w:val="00787849"/>
    <w:rsid w:val="00787A54"/>
    <w:rsid w:val="00792354"/>
    <w:rsid w:val="00792EA0"/>
    <w:rsid w:val="00793396"/>
    <w:rsid w:val="007A04D1"/>
    <w:rsid w:val="007A3434"/>
    <w:rsid w:val="007A7211"/>
    <w:rsid w:val="007B0DC2"/>
    <w:rsid w:val="007B1288"/>
    <w:rsid w:val="007B16D5"/>
    <w:rsid w:val="007B3D41"/>
    <w:rsid w:val="007B5087"/>
    <w:rsid w:val="007B57B7"/>
    <w:rsid w:val="007C1F86"/>
    <w:rsid w:val="007C4977"/>
    <w:rsid w:val="007C6A85"/>
    <w:rsid w:val="007C74AC"/>
    <w:rsid w:val="007C7FD4"/>
    <w:rsid w:val="007D1298"/>
    <w:rsid w:val="007D3271"/>
    <w:rsid w:val="007D5658"/>
    <w:rsid w:val="007D7704"/>
    <w:rsid w:val="007E09AC"/>
    <w:rsid w:val="007E0C37"/>
    <w:rsid w:val="007E110F"/>
    <w:rsid w:val="007E1956"/>
    <w:rsid w:val="007E59E2"/>
    <w:rsid w:val="007E75B4"/>
    <w:rsid w:val="007F54BA"/>
    <w:rsid w:val="00800659"/>
    <w:rsid w:val="0080072A"/>
    <w:rsid w:val="00806474"/>
    <w:rsid w:val="0081386F"/>
    <w:rsid w:val="00816D9B"/>
    <w:rsid w:val="00820892"/>
    <w:rsid w:val="00823A6B"/>
    <w:rsid w:val="00827C2D"/>
    <w:rsid w:val="00834699"/>
    <w:rsid w:val="00836FFE"/>
    <w:rsid w:val="00840857"/>
    <w:rsid w:val="008423B6"/>
    <w:rsid w:val="008437AE"/>
    <w:rsid w:val="00845E72"/>
    <w:rsid w:val="0084686C"/>
    <w:rsid w:val="00847D3B"/>
    <w:rsid w:val="00855F79"/>
    <w:rsid w:val="00860990"/>
    <w:rsid w:val="00861722"/>
    <w:rsid w:val="0086398F"/>
    <w:rsid w:val="00863D9D"/>
    <w:rsid w:val="00863DC6"/>
    <w:rsid w:val="0086544E"/>
    <w:rsid w:val="008702BA"/>
    <w:rsid w:val="008737A7"/>
    <w:rsid w:val="00877576"/>
    <w:rsid w:val="00880489"/>
    <w:rsid w:val="00884533"/>
    <w:rsid w:val="00891107"/>
    <w:rsid w:val="00893C85"/>
    <w:rsid w:val="00894A22"/>
    <w:rsid w:val="00895701"/>
    <w:rsid w:val="00897924"/>
    <w:rsid w:val="008A0681"/>
    <w:rsid w:val="008A6E45"/>
    <w:rsid w:val="008B0244"/>
    <w:rsid w:val="008B1203"/>
    <w:rsid w:val="008B33B3"/>
    <w:rsid w:val="008B4057"/>
    <w:rsid w:val="008B66DB"/>
    <w:rsid w:val="008B67C5"/>
    <w:rsid w:val="008B7AA9"/>
    <w:rsid w:val="008C2E2E"/>
    <w:rsid w:val="008C3405"/>
    <w:rsid w:val="008C557A"/>
    <w:rsid w:val="008D1A3D"/>
    <w:rsid w:val="008D62F1"/>
    <w:rsid w:val="008D68A6"/>
    <w:rsid w:val="008D6E31"/>
    <w:rsid w:val="008E32CF"/>
    <w:rsid w:val="008F04D0"/>
    <w:rsid w:val="008F30CF"/>
    <w:rsid w:val="008F3CA4"/>
    <w:rsid w:val="00902592"/>
    <w:rsid w:val="0090504D"/>
    <w:rsid w:val="00906111"/>
    <w:rsid w:val="0090670C"/>
    <w:rsid w:val="00913CFF"/>
    <w:rsid w:val="0091499E"/>
    <w:rsid w:val="00922F0D"/>
    <w:rsid w:val="00926FBF"/>
    <w:rsid w:val="00932505"/>
    <w:rsid w:val="00932F5D"/>
    <w:rsid w:val="009365B7"/>
    <w:rsid w:val="00936E21"/>
    <w:rsid w:val="00940E6C"/>
    <w:rsid w:val="0094453E"/>
    <w:rsid w:val="00952465"/>
    <w:rsid w:val="00952A3F"/>
    <w:rsid w:val="00954407"/>
    <w:rsid w:val="0095455D"/>
    <w:rsid w:val="0095607F"/>
    <w:rsid w:val="0095752A"/>
    <w:rsid w:val="00963F3B"/>
    <w:rsid w:val="00964197"/>
    <w:rsid w:val="00965078"/>
    <w:rsid w:val="00965D5E"/>
    <w:rsid w:val="009816B9"/>
    <w:rsid w:val="00982D95"/>
    <w:rsid w:val="009833A3"/>
    <w:rsid w:val="009855B9"/>
    <w:rsid w:val="0098782C"/>
    <w:rsid w:val="00990593"/>
    <w:rsid w:val="00992F48"/>
    <w:rsid w:val="00995D30"/>
    <w:rsid w:val="0099749C"/>
    <w:rsid w:val="009A1BE8"/>
    <w:rsid w:val="009A4450"/>
    <w:rsid w:val="009A4970"/>
    <w:rsid w:val="009A6F46"/>
    <w:rsid w:val="009B0193"/>
    <w:rsid w:val="009B1905"/>
    <w:rsid w:val="009B3F2F"/>
    <w:rsid w:val="009B5612"/>
    <w:rsid w:val="009C01AC"/>
    <w:rsid w:val="009C0B00"/>
    <w:rsid w:val="009C153C"/>
    <w:rsid w:val="009C47A5"/>
    <w:rsid w:val="009C60E9"/>
    <w:rsid w:val="009D006A"/>
    <w:rsid w:val="009D0C75"/>
    <w:rsid w:val="009D1548"/>
    <w:rsid w:val="009D73A4"/>
    <w:rsid w:val="009E3942"/>
    <w:rsid w:val="009F0448"/>
    <w:rsid w:val="009F0F2B"/>
    <w:rsid w:val="009F6181"/>
    <w:rsid w:val="00A01484"/>
    <w:rsid w:val="00A02F14"/>
    <w:rsid w:val="00A03811"/>
    <w:rsid w:val="00A04EBB"/>
    <w:rsid w:val="00A07B5F"/>
    <w:rsid w:val="00A101D8"/>
    <w:rsid w:val="00A11A2F"/>
    <w:rsid w:val="00A11D2D"/>
    <w:rsid w:val="00A14834"/>
    <w:rsid w:val="00A159CF"/>
    <w:rsid w:val="00A17A14"/>
    <w:rsid w:val="00A27ED4"/>
    <w:rsid w:val="00A27FB6"/>
    <w:rsid w:val="00A31539"/>
    <w:rsid w:val="00A31D56"/>
    <w:rsid w:val="00A327FF"/>
    <w:rsid w:val="00A33E49"/>
    <w:rsid w:val="00A33EB7"/>
    <w:rsid w:val="00A3418A"/>
    <w:rsid w:val="00A3536D"/>
    <w:rsid w:val="00A3573C"/>
    <w:rsid w:val="00A42DE5"/>
    <w:rsid w:val="00A44241"/>
    <w:rsid w:val="00A46944"/>
    <w:rsid w:val="00A547FC"/>
    <w:rsid w:val="00A55518"/>
    <w:rsid w:val="00A55E05"/>
    <w:rsid w:val="00A60490"/>
    <w:rsid w:val="00A702A8"/>
    <w:rsid w:val="00A71F4B"/>
    <w:rsid w:val="00A740B0"/>
    <w:rsid w:val="00A7498E"/>
    <w:rsid w:val="00A75A4F"/>
    <w:rsid w:val="00A77B3E"/>
    <w:rsid w:val="00A80F66"/>
    <w:rsid w:val="00A8157D"/>
    <w:rsid w:val="00A830FA"/>
    <w:rsid w:val="00A838A3"/>
    <w:rsid w:val="00A83B5B"/>
    <w:rsid w:val="00A84C2C"/>
    <w:rsid w:val="00A84DC0"/>
    <w:rsid w:val="00A8721B"/>
    <w:rsid w:val="00A91A4A"/>
    <w:rsid w:val="00A9394F"/>
    <w:rsid w:val="00A94B93"/>
    <w:rsid w:val="00AA6247"/>
    <w:rsid w:val="00AA67F7"/>
    <w:rsid w:val="00AA755D"/>
    <w:rsid w:val="00AB3F8F"/>
    <w:rsid w:val="00AB7BB8"/>
    <w:rsid w:val="00AC4F03"/>
    <w:rsid w:val="00AC4F40"/>
    <w:rsid w:val="00AC63B4"/>
    <w:rsid w:val="00AD3E91"/>
    <w:rsid w:val="00AD5FAF"/>
    <w:rsid w:val="00AD6B72"/>
    <w:rsid w:val="00AE0B14"/>
    <w:rsid w:val="00AE2F80"/>
    <w:rsid w:val="00AE32A7"/>
    <w:rsid w:val="00AE4071"/>
    <w:rsid w:val="00AE4260"/>
    <w:rsid w:val="00AE4746"/>
    <w:rsid w:val="00AF5334"/>
    <w:rsid w:val="00AF5F77"/>
    <w:rsid w:val="00AF620A"/>
    <w:rsid w:val="00AF6507"/>
    <w:rsid w:val="00B00313"/>
    <w:rsid w:val="00B018F0"/>
    <w:rsid w:val="00B02AC9"/>
    <w:rsid w:val="00B037CE"/>
    <w:rsid w:val="00B1059C"/>
    <w:rsid w:val="00B1157E"/>
    <w:rsid w:val="00B12BBA"/>
    <w:rsid w:val="00B13B27"/>
    <w:rsid w:val="00B160AD"/>
    <w:rsid w:val="00B16A24"/>
    <w:rsid w:val="00B17F14"/>
    <w:rsid w:val="00B25763"/>
    <w:rsid w:val="00B26315"/>
    <w:rsid w:val="00B26A49"/>
    <w:rsid w:val="00B311AD"/>
    <w:rsid w:val="00B477E4"/>
    <w:rsid w:val="00B504EE"/>
    <w:rsid w:val="00B53434"/>
    <w:rsid w:val="00B57668"/>
    <w:rsid w:val="00B631ED"/>
    <w:rsid w:val="00B63538"/>
    <w:rsid w:val="00B6590E"/>
    <w:rsid w:val="00B66A8D"/>
    <w:rsid w:val="00B6777C"/>
    <w:rsid w:val="00B67EF2"/>
    <w:rsid w:val="00B706D6"/>
    <w:rsid w:val="00B72128"/>
    <w:rsid w:val="00B77FA2"/>
    <w:rsid w:val="00B80CCC"/>
    <w:rsid w:val="00B8431F"/>
    <w:rsid w:val="00BA1C9E"/>
    <w:rsid w:val="00BA2419"/>
    <w:rsid w:val="00BA2438"/>
    <w:rsid w:val="00BA4403"/>
    <w:rsid w:val="00BB3388"/>
    <w:rsid w:val="00BB4545"/>
    <w:rsid w:val="00BB641B"/>
    <w:rsid w:val="00BC2A6B"/>
    <w:rsid w:val="00BC4457"/>
    <w:rsid w:val="00BD45E0"/>
    <w:rsid w:val="00BD6617"/>
    <w:rsid w:val="00BE1468"/>
    <w:rsid w:val="00BE3344"/>
    <w:rsid w:val="00BE42A6"/>
    <w:rsid w:val="00BE6B81"/>
    <w:rsid w:val="00BF0B01"/>
    <w:rsid w:val="00BF0F50"/>
    <w:rsid w:val="00BF3651"/>
    <w:rsid w:val="00BF45FF"/>
    <w:rsid w:val="00BF5757"/>
    <w:rsid w:val="00BF6B80"/>
    <w:rsid w:val="00C046E0"/>
    <w:rsid w:val="00C31C45"/>
    <w:rsid w:val="00C341A2"/>
    <w:rsid w:val="00C3537C"/>
    <w:rsid w:val="00C36122"/>
    <w:rsid w:val="00C3710A"/>
    <w:rsid w:val="00C4110D"/>
    <w:rsid w:val="00C41BCC"/>
    <w:rsid w:val="00C42627"/>
    <w:rsid w:val="00C44EF6"/>
    <w:rsid w:val="00C473C3"/>
    <w:rsid w:val="00C526E4"/>
    <w:rsid w:val="00C53516"/>
    <w:rsid w:val="00C54D06"/>
    <w:rsid w:val="00C659D6"/>
    <w:rsid w:val="00C70303"/>
    <w:rsid w:val="00C70A37"/>
    <w:rsid w:val="00C70BE6"/>
    <w:rsid w:val="00C807AD"/>
    <w:rsid w:val="00C87259"/>
    <w:rsid w:val="00C91658"/>
    <w:rsid w:val="00C954FF"/>
    <w:rsid w:val="00C95BD1"/>
    <w:rsid w:val="00CA583D"/>
    <w:rsid w:val="00CA69F5"/>
    <w:rsid w:val="00CA6D4A"/>
    <w:rsid w:val="00CA7DD6"/>
    <w:rsid w:val="00CB01C5"/>
    <w:rsid w:val="00CB1CAA"/>
    <w:rsid w:val="00CB37E4"/>
    <w:rsid w:val="00CB6F20"/>
    <w:rsid w:val="00CC5CF3"/>
    <w:rsid w:val="00CD0666"/>
    <w:rsid w:val="00CE228A"/>
    <w:rsid w:val="00CE2CA7"/>
    <w:rsid w:val="00CF50E2"/>
    <w:rsid w:val="00CF6540"/>
    <w:rsid w:val="00CF77B6"/>
    <w:rsid w:val="00D02A09"/>
    <w:rsid w:val="00D03EC9"/>
    <w:rsid w:val="00D05914"/>
    <w:rsid w:val="00D05FD5"/>
    <w:rsid w:val="00D117F2"/>
    <w:rsid w:val="00D12D10"/>
    <w:rsid w:val="00D13ED4"/>
    <w:rsid w:val="00D14F20"/>
    <w:rsid w:val="00D15FDA"/>
    <w:rsid w:val="00D23F1A"/>
    <w:rsid w:val="00D311CE"/>
    <w:rsid w:val="00D31663"/>
    <w:rsid w:val="00D31E33"/>
    <w:rsid w:val="00D3525A"/>
    <w:rsid w:val="00D35FE2"/>
    <w:rsid w:val="00D37242"/>
    <w:rsid w:val="00D4117B"/>
    <w:rsid w:val="00D41631"/>
    <w:rsid w:val="00D428A1"/>
    <w:rsid w:val="00D43548"/>
    <w:rsid w:val="00D443AB"/>
    <w:rsid w:val="00D47065"/>
    <w:rsid w:val="00D514D8"/>
    <w:rsid w:val="00D62CB1"/>
    <w:rsid w:val="00D647D0"/>
    <w:rsid w:val="00D649C9"/>
    <w:rsid w:val="00D66371"/>
    <w:rsid w:val="00D72D37"/>
    <w:rsid w:val="00D7625E"/>
    <w:rsid w:val="00D77A7E"/>
    <w:rsid w:val="00D815C4"/>
    <w:rsid w:val="00D81A10"/>
    <w:rsid w:val="00D8598D"/>
    <w:rsid w:val="00D91FC8"/>
    <w:rsid w:val="00D93B84"/>
    <w:rsid w:val="00D93D4C"/>
    <w:rsid w:val="00D97F5C"/>
    <w:rsid w:val="00DA0C9F"/>
    <w:rsid w:val="00DA2D94"/>
    <w:rsid w:val="00DA328C"/>
    <w:rsid w:val="00DA727B"/>
    <w:rsid w:val="00DB0C98"/>
    <w:rsid w:val="00DB4729"/>
    <w:rsid w:val="00DB522C"/>
    <w:rsid w:val="00DB79FF"/>
    <w:rsid w:val="00DC1B35"/>
    <w:rsid w:val="00DC2481"/>
    <w:rsid w:val="00DC3F28"/>
    <w:rsid w:val="00DD2CAD"/>
    <w:rsid w:val="00DD512A"/>
    <w:rsid w:val="00DD7ED1"/>
    <w:rsid w:val="00DE341F"/>
    <w:rsid w:val="00DE3BBE"/>
    <w:rsid w:val="00DE420A"/>
    <w:rsid w:val="00E022A0"/>
    <w:rsid w:val="00E02AE2"/>
    <w:rsid w:val="00E051F8"/>
    <w:rsid w:val="00E12F64"/>
    <w:rsid w:val="00E14C17"/>
    <w:rsid w:val="00E154E8"/>
    <w:rsid w:val="00E15E4F"/>
    <w:rsid w:val="00E17E96"/>
    <w:rsid w:val="00E221D8"/>
    <w:rsid w:val="00E24D7B"/>
    <w:rsid w:val="00E2784B"/>
    <w:rsid w:val="00E335EA"/>
    <w:rsid w:val="00E34D17"/>
    <w:rsid w:val="00E3530B"/>
    <w:rsid w:val="00E357AB"/>
    <w:rsid w:val="00E35E38"/>
    <w:rsid w:val="00E36F19"/>
    <w:rsid w:val="00E4003D"/>
    <w:rsid w:val="00E41DC7"/>
    <w:rsid w:val="00E42BAC"/>
    <w:rsid w:val="00E44E8D"/>
    <w:rsid w:val="00E457FE"/>
    <w:rsid w:val="00E4692A"/>
    <w:rsid w:val="00E47381"/>
    <w:rsid w:val="00E475E0"/>
    <w:rsid w:val="00E52C78"/>
    <w:rsid w:val="00E54FB8"/>
    <w:rsid w:val="00E57B78"/>
    <w:rsid w:val="00E63E24"/>
    <w:rsid w:val="00E64652"/>
    <w:rsid w:val="00E646FC"/>
    <w:rsid w:val="00E64F0B"/>
    <w:rsid w:val="00E65D25"/>
    <w:rsid w:val="00E66794"/>
    <w:rsid w:val="00E70460"/>
    <w:rsid w:val="00E70852"/>
    <w:rsid w:val="00E71C58"/>
    <w:rsid w:val="00E75368"/>
    <w:rsid w:val="00E76928"/>
    <w:rsid w:val="00E84D53"/>
    <w:rsid w:val="00E900AC"/>
    <w:rsid w:val="00E9566C"/>
    <w:rsid w:val="00EA33C2"/>
    <w:rsid w:val="00EA3E8D"/>
    <w:rsid w:val="00EA7097"/>
    <w:rsid w:val="00EA7419"/>
    <w:rsid w:val="00EA7E4D"/>
    <w:rsid w:val="00EB2AA7"/>
    <w:rsid w:val="00EB663B"/>
    <w:rsid w:val="00EC275C"/>
    <w:rsid w:val="00EC480F"/>
    <w:rsid w:val="00ED2871"/>
    <w:rsid w:val="00ED3FDD"/>
    <w:rsid w:val="00ED413B"/>
    <w:rsid w:val="00ED6EB3"/>
    <w:rsid w:val="00EE7F0A"/>
    <w:rsid w:val="00EF0B12"/>
    <w:rsid w:val="00EF22DB"/>
    <w:rsid w:val="00EF34FB"/>
    <w:rsid w:val="00EF392F"/>
    <w:rsid w:val="00EF4B6B"/>
    <w:rsid w:val="00EF6E52"/>
    <w:rsid w:val="00EF6F17"/>
    <w:rsid w:val="00EF74EA"/>
    <w:rsid w:val="00F01085"/>
    <w:rsid w:val="00F02779"/>
    <w:rsid w:val="00F15635"/>
    <w:rsid w:val="00F17867"/>
    <w:rsid w:val="00F17915"/>
    <w:rsid w:val="00F23FA4"/>
    <w:rsid w:val="00F3059D"/>
    <w:rsid w:val="00F35477"/>
    <w:rsid w:val="00F363C7"/>
    <w:rsid w:val="00F375F1"/>
    <w:rsid w:val="00F565F9"/>
    <w:rsid w:val="00F5752E"/>
    <w:rsid w:val="00F6125A"/>
    <w:rsid w:val="00F623B4"/>
    <w:rsid w:val="00F633B9"/>
    <w:rsid w:val="00F679E5"/>
    <w:rsid w:val="00F67DB9"/>
    <w:rsid w:val="00F70720"/>
    <w:rsid w:val="00F75F46"/>
    <w:rsid w:val="00F873D0"/>
    <w:rsid w:val="00F91F64"/>
    <w:rsid w:val="00FA3014"/>
    <w:rsid w:val="00FA3AA0"/>
    <w:rsid w:val="00FA3DB7"/>
    <w:rsid w:val="00FA5408"/>
    <w:rsid w:val="00FA6B4F"/>
    <w:rsid w:val="00FB1400"/>
    <w:rsid w:val="00FB29C5"/>
    <w:rsid w:val="00FB2E63"/>
    <w:rsid w:val="00FB5C76"/>
    <w:rsid w:val="00FC48EB"/>
    <w:rsid w:val="00FD6AED"/>
    <w:rsid w:val="00FD70CE"/>
    <w:rsid w:val="00FD7315"/>
    <w:rsid w:val="00FE0481"/>
    <w:rsid w:val="00FE10B8"/>
    <w:rsid w:val="00FE1BFA"/>
    <w:rsid w:val="00FE5D9C"/>
  </w:rsids>
  <m:mathPr>
    <m:mathFont m:val="Cambria Math"/>
    <m:brkBin m:val="before"/>
    <m:brkBinSub m:val="--"/>
    <m:smallFrac m:val="0"/>
    <m:dispDef/>
    <m:lMargin m:val="0"/>
    <m:rMargin m:val="0"/>
    <m:defJc m:val="centerGroup"/>
    <m:wrapRight/>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D0891C"/>
  <w15:chartTrackingRefBased/>
  <w15:docId w15:val="{29EC6AC0-64AB-4D13-A2C6-D999713AD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annotation text"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uiPriority="99" w:qFormat="1"/>
    <w:lsdException w:name="HTML Definition"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rsid w:val="00EF7B96"/>
    <w:pPr>
      <w:keepNext/>
      <w:numPr>
        <w:numId w:val="1"/>
      </w:numPr>
      <w:spacing w:before="227" w:after="227"/>
      <w:ind w:left="0" w:firstLine="0"/>
      <w:outlineLvl w:val="0"/>
    </w:pPr>
    <w:rPr>
      <w:rFonts w:ascii="Calibri" w:eastAsia="Calibri" w:hAnsi="Calibri" w:cs="Calibri"/>
      <w:b/>
      <w:bCs/>
      <w:color w:val="000000"/>
      <w:kern w:val="32"/>
      <w:sz w:val="38"/>
      <w:szCs w:val="32"/>
      <w:lang w:val="en-US"/>
    </w:rPr>
  </w:style>
  <w:style w:type="paragraph" w:styleId="Heading2">
    <w:name w:val="heading 2"/>
    <w:basedOn w:val="Normal"/>
    <w:next w:val="Normal"/>
    <w:link w:val="Heading2Char"/>
    <w:uiPriority w:val="99"/>
    <w:qFormat/>
    <w:rsid w:val="00EF7B96"/>
    <w:pPr>
      <w:keepNext/>
      <w:numPr>
        <w:ilvl w:val="1"/>
        <w:numId w:val="1"/>
      </w:numPr>
      <w:spacing w:before="113" w:after="113"/>
      <w:ind w:left="0" w:firstLine="0"/>
      <w:outlineLvl w:val="1"/>
    </w:pPr>
    <w:rPr>
      <w:rFonts w:ascii="Calibri" w:eastAsia="Calibri" w:hAnsi="Calibri" w:cs="Calibri"/>
      <w:b/>
      <w:bCs/>
      <w:i/>
      <w:iCs/>
      <w:color w:val="000000"/>
      <w:sz w:val="30"/>
      <w:szCs w:val="28"/>
      <w:lang w:val="en-US"/>
    </w:rPr>
  </w:style>
  <w:style w:type="paragraph" w:styleId="Heading3">
    <w:name w:val="heading 3"/>
    <w:basedOn w:val="Normal"/>
    <w:next w:val="Normal"/>
    <w:link w:val="Heading3Char"/>
    <w:uiPriority w:val="99"/>
    <w:qFormat/>
    <w:rsid w:val="00EF7B96"/>
    <w:pPr>
      <w:keepNext/>
      <w:numPr>
        <w:ilvl w:val="2"/>
        <w:numId w:val="1"/>
      </w:numPr>
      <w:spacing w:before="57" w:after="57"/>
      <w:ind w:left="0" w:firstLine="0"/>
      <w:outlineLvl w:val="2"/>
    </w:pPr>
    <w:rPr>
      <w:rFonts w:ascii="Calibri" w:eastAsia="Calibri" w:hAnsi="Calibri" w:cs="Calibri"/>
      <w:b/>
      <w:bCs/>
      <w:i/>
      <w:color w:val="000000"/>
      <w:sz w:val="26"/>
      <w:szCs w:val="26"/>
      <w:lang w:val="en-US"/>
    </w:rPr>
  </w:style>
  <w:style w:type="paragraph" w:styleId="Heading4">
    <w:name w:val="heading 4"/>
    <w:basedOn w:val="Normal"/>
    <w:next w:val="Normal"/>
    <w:link w:val="Heading4Char"/>
    <w:uiPriority w:val="99"/>
    <w:qFormat/>
    <w:rsid w:val="00EF7B96"/>
    <w:pPr>
      <w:keepNext/>
      <w:numPr>
        <w:ilvl w:val="3"/>
        <w:numId w:val="1"/>
      </w:numPr>
      <w:ind w:left="0" w:firstLine="0"/>
      <w:outlineLvl w:val="3"/>
    </w:pPr>
    <w:rPr>
      <w:rFonts w:ascii="Calibri" w:eastAsia="Calibri" w:hAnsi="Calibri" w:cs="Calibri"/>
      <w:b/>
      <w:bCs/>
      <w:i/>
      <w:color w:val="000000"/>
      <w:sz w:val="26"/>
      <w:szCs w:val="28"/>
      <w:lang w:val="en-US"/>
    </w:rPr>
  </w:style>
  <w:style w:type="paragraph" w:styleId="Heading5">
    <w:name w:val="heading 5"/>
    <w:basedOn w:val="Normal"/>
    <w:next w:val="Normal"/>
    <w:link w:val="Heading5Char"/>
    <w:uiPriority w:val="99"/>
    <w:qFormat/>
    <w:rsid w:val="00EF7B96"/>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9"/>
    <w:qFormat/>
    <w:rsid w:val="00EF7B96"/>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9"/>
    <w:qFormat/>
    <w:rsid w:val="00EF7B96"/>
    <w:pPr>
      <w:numPr>
        <w:ilvl w:val="6"/>
        <w:numId w:val="1"/>
      </w:numPr>
      <w:spacing w:before="240" w:after="60"/>
      <w:outlineLvl w:val="6"/>
    </w:pPr>
  </w:style>
  <w:style w:type="paragraph" w:styleId="Heading8">
    <w:name w:val="heading 8"/>
    <w:basedOn w:val="Normal"/>
    <w:next w:val="Normal"/>
    <w:link w:val="Heading8Char"/>
    <w:uiPriority w:val="99"/>
    <w:qFormat/>
    <w:rsid w:val="00EF7B96"/>
    <w:pPr>
      <w:numPr>
        <w:ilvl w:val="7"/>
        <w:numId w:val="1"/>
      </w:numPr>
      <w:spacing w:before="240" w:after="60"/>
      <w:outlineLvl w:val="7"/>
    </w:pPr>
    <w:rPr>
      <w:i/>
      <w:iCs/>
    </w:rPr>
  </w:style>
  <w:style w:type="paragraph" w:styleId="Heading9">
    <w:name w:val="heading 9"/>
    <w:basedOn w:val="Normal"/>
    <w:next w:val="Normal"/>
    <w:link w:val="Heading9Char"/>
    <w:uiPriority w:val="99"/>
    <w:qFormat/>
    <w:rsid w:val="00EF7B96"/>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ingnotfoundIDSTYLERDINFO">
    <w:name w:val="String not found: ID_STYLE_RD_INFO"/>
    <w:pPr>
      <w:spacing w:before="57" w:after="454"/>
      <w:jc w:val="center"/>
    </w:pPr>
    <w:rPr>
      <w:rFonts w:ascii="Calibri" w:eastAsia="Calibri" w:hAnsi="Calibri" w:cs="Calibri"/>
      <w:b/>
      <w:color w:val="000000"/>
      <w:sz w:val="30"/>
      <w:lang w:val="en-US"/>
    </w:rPr>
  </w:style>
  <w:style w:type="paragraph" w:customStyle="1" w:styleId="Regular">
    <w:name w:val="Regular"/>
    <w:uiPriority w:val="99"/>
    <w:rPr>
      <w:rFonts w:ascii="Calibri" w:eastAsia="Calibri" w:hAnsi="Calibri" w:cs="Calibri"/>
      <w:color w:val="000000"/>
      <w:sz w:val="24"/>
      <w:lang w:val="en-US"/>
    </w:rPr>
  </w:style>
  <w:style w:type="paragraph" w:customStyle="1" w:styleId="HeaderFooter">
    <w:name w:val="Header/Footer"/>
    <w:rPr>
      <w:rFonts w:ascii="Calibri" w:eastAsia="Calibri" w:hAnsi="Calibri" w:cs="Calibri"/>
      <w:color w:val="000000"/>
      <w:sz w:val="24"/>
      <w:lang w:val="en-US"/>
    </w:rPr>
  </w:style>
  <w:style w:type="paragraph" w:customStyle="1" w:styleId="StringnotfoundIDSTYLERDTABLEHEAD">
    <w:name w:val="String not found: ID_STYLE_RD_TABLE_HEAD"/>
    <w:pPr>
      <w:jc w:val="center"/>
    </w:pPr>
    <w:rPr>
      <w:rFonts w:ascii="Calibri" w:eastAsia="Calibri" w:hAnsi="Calibri" w:cs="Calibri"/>
      <w:b/>
      <w:color w:val="000000"/>
      <w:sz w:val="18"/>
      <w:lang w:val="en-US"/>
    </w:rPr>
  </w:style>
  <w:style w:type="paragraph" w:customStyle="1" w:styleId="StringnotfoundIDSTYLERDTITLE">
    <w:name w:val="String not found: ID_STYLE_RD_TITLE"/>
    <w:pPr>
      <w:spacing w:before="57" w:after="454"/>
      <w:jc w:val="center"/>
    </w:pPr>
    <w:rPr>
      <w:rFonts w:ascii="Calibri" w:eastAsia="Calibri" w:hAnsi="Calibri" w:cs="Calibri"/>
      <w:b/>
      <w:color w:val="000000"/>
      <w:sz w:val="44"/>
      <w:lang w:val="en-US"/>
    </w:rPr>
  </w:style>
  <w:style w:type="paragraph" w:customStyle="1" w:styleId="StringnotfoundIDSTYLERDTABLECONTENT">
    <w:name w:val="String not found: ID_STYLE_RD_TABLE_CONTENT"/>
    <w:rPr>
      <w:rFonts w:ascii="Calibri" w:eastAsia="Calibri" w:hAnsi="Calibri" w:cs="Calibri"/>
      <w:color w:val="000000"/>
      <w:sz w:val="18"/>
      <w:lang w:val="en-US"/>
    </w:rPr>
  </w:style>
  <w:style w:type="paragraph" w:customStyle="1" w:styleId="LINK">
    <w:name w:val="LINK"/>
    <w:rPr>
      <w:rFonts w:ascii="Calibri" w:eastAsia="Calibri" w:hAnsi="Calibri" w:cs="Calibri"/>
      <w:color w:val="0000FF"/>
      <w:sz w:val="22"/>
      <w:u w:val="single"/>
      <w:shd w:val="clear" w:color="auto" w:fill="FFFF00"/>
      <w:lang w:val="en-US"/>
    </w:rPr>
  </w:style>
  <w:style w:type="paragraph" w:customStyle="1" w:styleId="DEFAULT10">
    <w:name w:val="DEFAULT10"/>
    <w:rPr>
      <w:rFonts w:ascii="Calibri" w:eastAsia="Calibri" w:hAnsi="Calibri" w:cs="Calibri"/>
      <w:color w:val="000000"/>
      <w:sz w:val="24"/>
      <w:lang w:val="en-US"/>
    </w:rPr>
  </w:style>
  <w:style w:type="paragraph" w:customStyle="1" w:styleId="DEFAULT9">
    <w:name w:val="DEFAULT9"/>
    <w:rPr>
      <w:rFonts w:ascii="Calibri" w:eastAsia="Calibri" w:hAnsi="Calibri" w:cs="Calibri"/>
      <w:color w:val="000000"/>
      <w:sz w:val="22"/>
      <w:lang w:val="en-US"/>
    </w:rPr>
  </w:style>
  <w:style w:type="paragraph" w:customStyle="1" w:styleId="DEFAULT9UNDERLINE">
    <w:name w:val="DEFAULT9_UNDERLINE"/>
    <w:rPr>
      <w:rFonts w:ascii="Calibri" w:eastAsia="Calibri" w:hAnsi="Calibri" w:cs="Calibri"/>
      <w:color w:val="000000"/>
      <w:sz w:val="22"/>
      <w:u w:val="single"/>
      <w:lang w:val="en-US"/>
    </w:rPr>
  </w:style>
  <w:style w:type="paragraph" w:customStyle="1" w:styleId="DEFAULT9B">
    <w:name w:val="DEFAULT9B"/>
    <w:rPr>
      <w:rFonts w:ascii="Calibri" w:eastAsia="Calibri" w:hAnsi="Calibri" w:cs="Calibri"/>
      <w:b/>
      <w:color w:val="000000"/>
      <w:sz w:val="22"/>
      <w:lang w:val="en-US"/>
    </w:rPr>
  </w:style>
  <w:style w:type="paragraph" w:customStyle="1" w:styleId="DEFAULT9BC">
    <w:name w:val="DEFAULT9BC"/>
    <w:pPr>
      <w:jc w:val="center"/>
    </w:pPr>
    <w:rPr>
      <w:rFonts w:ascii="Calibri" w:eastAsia="Calibri" w:hAnsi="Calibri" w:cs="Calibri"/>
      <w:b/>
      <w:color w:val="000000"/>
      <w:sz w:val="22"/>
      <w:lang w:val="en-US"/>
    </w:rPr>
  </w:style>
  <w:style w:type="paragraph" w:customStyle="1" w:styleId="DEFAULT10B">
    <w:name w:val="DEFAULT10B"/>
    <w:rPr>
      <w:rFonts w:ascii="Calibri" w:eastAsia="Calibri" w:hAnsi="Calibri" w:cs="Calibri"/>
      <w:b/>
      <w:color w:val="000000"/>
      <w:sz w:val="24"/>
      <w:lang w:val="en-US"/>
    </w:rPr>
  </w:style>
  <w:style w:type="paragraph" w:customStyle="1" w:styleId="DEFAULT7B">
    <w:name w:val="DEFAULT7B"/>
    <w:rPr>
      <w:rFonts w:ascii="Calibri" w:eastAsia="Calibri" w:hAnsi="Calibri" w:cs="Calibri"/>
      <w:b/>
      <w:color w:val="000000"/>
      <w:sz w:val="16"/>
      <w:lang w:val="en-US"/>
    </w:rPr>
  </w:style>
  <w:style w:type="paragraph" w:customStyle="1" w:styleId="StringnotfoundTABLESUBHEADER1">
    <w:name w:val="String not found: TABLE_SUB_HEADER_1"/>
    <w:pPr>
      <w:jc w:val="center"/>
    </w:pPr>
    <w:rPr>
      <w:rFonts w:ascii="Calibri" w:eastAsia="Calibri" w:hAnsi="Calibri" w:cs="Calibri"/>
      <w:b/>
      <w:color w:val="FFFFFF"/>
      <w:sz w:val="22"/>
      <w:lang w:val="en-US"/>
    </w:rPr>
  </w:style>
  <w:style w:type="paragraph" w:styleId="Header">
    <w:name w:val="header"/>
    <w:basedOn w:val="Normal"/>
    <w:link w:val="HeaderChar"/>
    <w:rsid w:val="0043216E"/>
    <w:pPr>
      <w:tabs>
        <w:tab w:val="center" w:pos="4513"/>
        <w:tab w:val="right" w:pos="9026"/>
      </w:tabs>
    </w:pPr>
  </w:style>
  <w:style w:type="character" w:customStyle="1" w:styleId="HeaderChar">
    <w:name w:val="Header Char"/>
    <w:basedOn w:val="DefaultParagraphFont"/>
    <w:link w:val="Header"/>
    <w:rsid w:val="0043216E"/>
    <w:rPr>
      <w:sz w:val="24"/>
      <w:szCs w:val="24"/>
    </w:rPr>
  </w:style>
  <w:style w:type="paragraph" w:styleId="Footer">
    <w:name w:val="footer"/>
    <w:basedOn w:val="Normal"/>
    <w:link w:val="FooterChar"/>
    <w:rsid w:val="0043216E"/>
    <w:pPr>
      <w:tabs>
        <w:tab w:val="center" w:pos="4513"/>
        <w:tab w:val="right" w:pos="9026"/>
      </w:tabs>
    </w:pPr>
  </w:style>
  <w:style w:type="character" w:customStyle="1" w:styleId="FooterChar">
    <w:name w:val="Footer Char"/>
    <w:basedOn w:val="DefaultParagraphFont"/>
    <w:link w:val="Footer"/>
    <w:uiPriority w:val="99"/>
    <w:rsid w:val="0043216E"/>
    <w:rPr>
      <w:sz w:val="24"/>
      <w:szCs w:val="24"/>
    </w:rPr>
  </w:style>
  <w:style w:type="character" w:customStyle="1" w:styleId="Heading1Char">
    <w:name w:val="Heading 1 Char"/>
    <w:basedOn w:val="DefaultParagraphFont"/>
    <w:link w:val="Heading1"/>
    <w:uiPriority w:val="99"/>
    <w:locked/>
    <w:rsid w:val="00C70303"/>
    <w:rPr>
      <w:rFonts w:ascii="Calibri" w:eastAsia="Calibri" w:hAnsi="Calibri" w:cs="Calibri"/>
      <w:b/>
      <w:bCs/>
      <w:color w:val="000000"/>
      <w:kern w:val="32"/>
      <w:sz w:val="38"/>
      <w:szCs w:val="32"/>
      <w:lang w:val="en-US"/>
    </w:rPr>
  </w:style>
  <w:style w:type="character" w:customStyle="1" w:styleId="Heading2Char">
    <w:name w:val="Heading 2 Char"/>
    <w:basedOn w:val="DefaultParagraphFont"/>
    <w:link w:val="Heading2"/>
    <w:uiPriority w:val="99"/>
    <w:locked/>
    <w:rsid w:val="00C70303"/>
    <w:rPr>
      <w:rFonts w:ascii="Calibri" w:eastAsia="Calibri" w:hAnsi="Calibri" w:cs="Calibri"/>
      <w:b/>
      <w:bCs/>
      <w:i/>
      <w:iCs/>
      <w:color w:val="000000"/>
      <w:sz w:val="30"/>
      <w:szCs w:val="28"/>
      <w:lang w:val="en-US"/>
    </w:rPr>
  </w:style>
  <w:style w:type="character" w:customStyle="1" w:styleId="Heading3Char">
    <w:name w:val="Heading 3 Char"/>
    <w:basedOn w:val="DefaultParagraphFont"/>
    <w:link w:val="Heading3"/>
    <w:uiPriority w:val="99"/>
    <w:locked/>
    <w:rsid w:val="00C70303"/>
    <w:rPr>
      <w:rFonts w:ascii="Calibri" w:eastAsia="Calibri" w:hAnsi="Calibri" w:cs="Calibri"/>
      <w:b/>
      <w:bCs/>
      <w:i/>
      <w:color w:val="000000"/>
      <w:sz w:val="26"/>
      <w:szCs w:val="26"/>
      <w:lang w:val="en-US"/>
    </w:rPr>
  </w:style>
  <w:style w:type="character" w:customStyle="1" w:styleId="Heading4Char">
    <w:name w:val="Heading 4 Char"/>
    <w:basedOn w:val="DefaultParagraphFont"/>
    <w:link w:val="Heading4"/>
    <w:uiPriority w:val="99"/>
    <w:locked/>
    <w:rsid w:val="00C70303"/>
    <w:rPr>
      <w:rFonts w:ascii="Calibri" w:eastAsia="Calibri" w:hAnsi="Calibri" w:cs="Calibri"/>
      <w:b/>
      <w:bCs/>
      <w:i/>
      <w:color w:val="000000"/>
      <w:sz w:val="26"/>
      <w:szCs w:val="28"/>
      <w:lang w:val="en-US"/>
    </w:rPr>
  </w:style>
  <w:style w:type="character" w:customStyle="1" w:styleId="Heading5Char">
    <w:name w:val="Heading 5 Char"/>
    <w:basedOn w:val="DefaultParagraphFont"/>
    <w:link w:val="Heading5"/>
    <w:uiPriority w:val="99"/>
    <w:locked/>
    <w:rsid w:val="00C70303"/>
    <w:rPr>
      <w:b/>
      <w:bCs/>
      <w:i/>
      <w:iCs/>
      <w:sz w:val="26"/>
      <w:szCs w:val="26"/>
    </w:rPr>
  </w:style>
  <w:style w:type="character" w:customStyle="1" w:styleId="Heading6Char">
    <w:name w:val="Heading 6 Char"/>
    <w:basedOn w:val="DefaultParagraphFont"/>
    <w:link w:val="Heading6"/>
    <w:uiPriority w:val="99"/>
    <w:locked/>
    <w:rsid w:val="00C70303"/>
    <w:rPr>
      <w:b/>
      <w:bCs/>
      <w:sz w:val="22"/>
      <w:szCs w:val="22"/>
    </w:rPr>
  </w:style>
  <w:style w:type="character" w:customStyle="1" w:styleId="Heading7Char">
    <w:name w:val="Heading 7 Char"/>
    <w:basedOn w:val="DefaultParagraphFont"/>
    <w:link w:val="Heading7"/>
    <w:uiPriority w:val="99"/>
    <w:locked/>
    <w:rsid w:val="00C70303"/>
    <w:rPr>
      <w:sz w:val="24"/>
      <w:szCs w:val="24"/>
    </w:rPr>
  </w:style>
  <w:style w:type="character" w:customStyle="1" w:styleId="Heading8Char">
    <w:name w:val="Heading 8 Char"/>
    <w:basedOn w:val="DefaultParagraphFont"/>
    <w:link w:val="Heading8"/>
    <w:uiPriority w:val="99"/>
    <w:locked/>
    <w:rsid w:val="00C70303"/>
    <w:rPr>
      <w:i/>
      <w:iCs/>
      <w:sz w:val="24"/>
      <w:szCs w:val="24"/>
    </w:rPr>
  </w:style>
  <w:style w:type="character" w:customStyle="1" w:styleId="Heading9Char">
    <w:name w:val="Heading 9 Char"/>
    <w:basedOn w:val="DefaultParagraphFont"/>
    <w:link w:val="Heading9"/>
    <w:uiPriority w:val="99"/>
    <w:locked/>
    <w:rsid w:val="00C70303"/>
    <w:rPr>
      <w:rFonts w:ascii="Arial" w:hAnsi="Arial" w:cs="Arial"/>
      <w:sz w:val="22"/>
      <w:szCs w:val="22"/>
    </w:rPr>
  </w:style>
  <w:style w:type="table" w:styleId="TableGrid">
    <w:name w:val="Table Grid"/>
    <w:basedOn w:val="TableNormal"/>
    <w:rsid w:val="00C703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C70303"/>
    <w:rPr>
      <w:rFonts w:cs="Times New Roman"/>
      <w:color w:val="0000FF"/>
      <w:u w:val="single"/>
    </w:rPr>
  </w:style>
  <w:style w:type="paragraph" w:styleId="BalloonText">
    <w:name w:val="Balloon Text"/>
    <w:basedOn w:val="Normal"/>
    <w:link w:val="BalloonTextChar"/>
    <w:uiPriority w:val="99"/>
    <w:rsid w:val="00C70303"/>
    <w:rPr>
      <w:rFonts w:ascii="Tahoma" w:hAnsi="Tahoma" w:cs="Tahoma"/>
      <w:sz w:val="16"/>
      <w:szCs w:val="16"/>
      <w:lang w:val="de-DE" w:eastAsia="de-DE"/>
    </w:rPr>
  </w:style>
  <w:style w:type="character" w:customStyle="1" w:styleId="BalloonTextChar">
    <w:name w:val="Balloon Text Char"/>
    <w:basedOn w:val="DefaultParagraphFont"/>
    <w:link w:val="BalloonText"/>
    <w:uiPriority w:val="99"/>
    <w:rsid w:val="00C70303"/>
    <w:rPr>
      <w:rFonts w:ascii="Tahoma" w:hAnsi="Tahoma" w:cs="Tahoma"/>
      <w:sz w:val="16"/>
      <w:szCs w:val="16"/>
      <w:lang w:val="de-DE" w:eastAsia="de-DE"/>
    </w:rPr>
  </w:style>
  <w:style w:type="character" w:styleId="CommentReference">
    <w:name w:val="annotation reference"/>
    <w:basedOn w:val="DefaultParagraphFont"/>
    <w:uiPriority w:val="99"/>
    <w:rsid w:val="00C70303"/>
    <w:rPr>
      <w:rFonts w:cs="Times New Roman"/>
      <w:sz w:val="16"/>
    </w:rPr>
  </w:style>
  <w:style w:type="paragraph" w:styleId="CommentText">
    <w:name w:val="annotation text"/>
    <w:basedOn w:val="Normal"/>
    <w:link w:val="CommentTextChar"/>
    <w:uiPriority w:val="99"/>
    <w:rsid w:val="00C70303"/>
    <w:rPr>
      <w:sz w:val="20"/>
      <w:szCs w:val="20"/>
      <w:lang w:val="de-DE" w:eastAsia="de-DE"/>
    </w:rPr>
  </w:style>
  <w:style w:type="character" w:customStyle="1" w:styleId="CommentTextChar">
    <w:name w:val="Comment Text Char"/>
    <w:basedOn w:val="DefaultParagraphFont"/>
    <w:link w:val="CommentText"/>
    <w:uiPriority w:val="99"/>
    <w:rsid w:val="00C70303"/>
    <w:rPr>
      <w:lang w:val="de-DE" w:eastAsia="de-DE"/>
    </w:rPr>
  </w:style>
  <w:style w:type="paragraph" w:styleId="CommentSubject">
    <w:name w:val="annotation subject"/>
    <w:basedOn w:val="CommentText"/>
    <w:next w:val="CommentText"/>
    <w:link w:val="CommentSubjectChar"/>
    <w:uiPriority w:val="99"/>
    <w:rsid w:val="00C70303"/>
    <w:rPr>
      <w:b/>
      <w:bCs/>
    </w:rPr>
  </w:style>
  <w:style w:type="character" w:customStyle="1" w:styleId="CommentSubjectChar">
    <w:name w:val="Comment Subject Char"/>
    <w:basedOn w:val="CommentTextChar"/>
    <w:link w:val="CommentSubject"/>
    <w:uiPriority w:val="99"/>
    <w:rsid w:val="00C70303"/>
    <w:rPr>
      <w:b/>
      <w:bCs/>
      <w:lang w:val="de-DE" w:eastAsia="de-DE"/>
    </w:rPr>
  </w:style>
  <w:style w:type="character" w:styleId="PageNumber">
    <w:name w:val="page number"/>
    <w:basedOn w:val="DefaultParagraphFont"/>
    <w:uiPriority w:val="99"/>
    <w:rsid w:val="00C70303"/>
    <w:rPr>
      <w:rFonts w:cs="Times New Roman"/>
    </w:rPr>
  </w:style>
  <w:style w:type="paragraph" w:styleId="Revision">
    <w:name w:val="Revision"/>
    <w:hidden/>
    <w:uiPriority w:val="99"/>
    <w:semiHidden/>
    <w:rsid w:val="00C70303"/>
    <w:rPr>
      <w:sz w:val="24"/>
      <w:szCs w:val="24"/>
      <w:lang w:val="de-DE" w:eastAsia="de-DE"/>
    </w:rPr>
  </w:style>
  <w:style w:type="character" w:styleId="FollowedHyperlink">
    <w:name w:val="FollowedHyperlink"/>
    <w:basedOn w:val="DefaultParagraphFont"/>
    <w:uiPriority w:val="99"/>
    <w:rsid w:val="00C70303"/>
    <w:rPr>
      <w:rFonts w:cs="Times New Roman"/>
      <w:color w:val="800080"/>
      <w:u w:val="single"/>
    </w:rPr>
  </w:style>
  <w:style w:type="character" w:styleId="Emphasis">
    <w:name w:val="Emphasis"/>
    <w:basedOn w:val="DefaultParagraphFont"/>
    <w:uiPriority w:val="99"/>
    <w:qFormat/>
    <w:rsid w:val="00C70303"/>
    <w:rPr>
      <w:rFonts w:cs="Times New Roman"/>
      <w:i/>
      <w:iCs/>
    </w:rPr>
  </w:style>
  <w:style w:type="paragraph" w:customStyle="1" w:styleId="Style3">
    <w:name w:val="Style3"/>
    <w:basedOn w:val="Normal"/>
    <w:uiPriority w:val="99"/>
    <w:rsid w:val="00C70303"/>
    <w:pPr>
      <w:spacing w:before="120" w:after="120" w:line="240" w:lineRule="exact"/>
    </w:pPr>
    <w:rPr>
      <w:rFonts w:ascii="Arial" w:hAnsi="Arial"/>
      <w:sz w:val="20"/>
      <w:lang w:val="en-CA" w:eastAsia="en-US"/>
    </w:rPr>
  </w:style>
  <w:style w:type="paragraph" w:customStyle="1" w:styleId="CM4">
    <w:name w:val="CM4"/>
    <w:basedOn w:val="Normal"/>
    <w:next w:val="Normal"/>
    <w:uiPriority w:val="99"/>
    <w:rsid w:val="00C70303"/>
    <w:pPr>
      <w:autoSpaceDE w:val="0"/>
      <w:autoSpaceDN w:val="0"/>
      <w:adjustRightInd w:val="0"/>
    </w:pPr>
    <w:rPr>
      <w:rFonts w:ascii="EUAlbertina" w:hAnsi="EUAlbertina"/>
    </w:rPr>
  </w:style>
  <w:style w:type="paragraph" w:styleId="ListParagraph">
    <w:name w:val="List Paragraph"/>
    <w:basedOn w:val="Normal"/>
    <w:uiPriority w:val="34"/>
    <w:qFormat/>
    <w:rsid w:val="00C70303"/>
    <w:pPr>
      <w:ind w:left="720"/>
      <w:contextualSpacing/>
    </w:pPr>
    <w:rPr>
      <w:lang w:val="de-DE" w:eastAsia="de-DE"/>
    </w:rPr>
  </w:style>
  <w:style w:type="character" w:customStyle="1" w:styleId="UnresolvedMention1">
    <w:name w:val="Unresolved Mention1"/>
    <w:basedOn w:val="DefaultParagraphFont"/>
    <w:uiPriority w:val="99"/>
    <w:semiHidden/>
    <w:unhideWhenUsed/>
    <w:rsid w:val="00D05914"/>
    <w:rPr>
      <w:color w:val="605E5C"/>
      <w:shd w:val="clear" w:color="auto" w:fill="E1DFDD"/>
    </w:rPr>
  </w:style>
  <w:style w:type="paragraph" w:customStyle="1" w:styleId="Default">
    <w:name w:val="Default"/>
    <w:rsid w:val="001356EA"/>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A740B0"/>
    <w:rPr>
      <w:color w:val="605E5C"/>
      <w:shd w:val="clear" w:color="auto" w:fill="E1DFDD"/>
    </w:rPr>
  </w:style>
  <w:style w:type="character" w:styleId="PlaceholderText">
    <w:name w:val="Placeholder Text"/>
    <w:basedOn w:val="DefaultParagraphFont"/>
    <w:uiPriority w:val="99"/>
    <w:semiHidden/>
    <w:rsid w:val="00A80F66"/>
    <w:rPr>
      <w:color w:val="808080"/>
    </w:rPr>
  </w:style>
  <w:style w:type="character" w:customStyle="1" w:styleId="Style1">
    <w:name w:val="Style1"/>
    <w:basedOn w:val="DefaultParagraphFont"/>
    <w:uiPriority w:val="1"/>
    <w:rsid w:val="00D12D10"/>
    <w:rPr>
      <w:rFonts w:asciiTheme="minorHAnsi" w:hAnsiTheme="minorHAnsi"/>
      <w:color w:val="auto"/>
      <w:sz w:val="20"/>
    </w:rPr>
  </w:style>
  <w:style w:type="character" w:customStyle="1" w:styleId="Style2">
    <w:name w:val="Style2"/>
    <w:basedOn w:val="DefaultParagraphFont"/>
    <w:uiPriority w:val="1"/>
    <w:rsid w:val="00AD3E91"/>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irworthiness@caat.or.th"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aat.or.th/caat-empic/"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General"/>
          <w:gallery w:val="placeholder"/>
        </w:category>
        <w:types>
          <w:type w:val="bbPlcHdr"/>
        </w:types>
        <w:behaviors>
          <w:behavior w:val="content"/>
        </w:behaviors>
        <w:guid w:val="{CEFE9373-2AA4-4F08-916F-1942EC59C0FC}"/>
      </w:docPartPr>
      <w:docPartBody>
        <w:p w:rsidR="00B80033" w:rsidRDefault="002F68E0">
          <w:r w:rsidRPr="00632D8C">
            <w:rPr>
              <w:rStyle w:val="PlaceholderText"/>
            </w:rPr>
            <w:t>Enter any content that you want to repeat, including other content controls. You can also insert this control around table rows in order to repeat parts of a table.</w:t>
          </w:r>
        </w:p>
      </w:docPartBody>
    </w:docPart>
    <w:docPart>
      <w:docPartPr>
        <w:name w:val="3C8291007AC1425E9E6354888B741B10"/>
        <w:category>
          <w:name w:val="General"/>
          <w:gallery w:val="placeholder"/>
        </w:category>
        <w:types>
          <w:type w:val="bbPlcHdr"/>
        </w:types>
        <w:behaviors>
          <w:behavior w:val="content"/>
        </w:behaviors>
        <w:guid w:val="{5C51021F-6BB4-4C45-9B31-C80FADF87136}"/>
      </w:docPartPr>
      <w:docPartBody>
        <w:p w:rsidR="00B80033" w:rsidRDefault="00F35DA0" w:rsidP="00F35DA0">
          <w:pPr>
            <w:pStyle w:val="3C8291007AC1425E9E6354888B741B101"/>
          </w:pPr>
          <w:r w:rsidRPr="00E335EA">
            <w:rPr>
              <w:rStyle w:val="PlaceholderText"/>
              <w:b w:val="0"/>
              <w:bCs w:val="0"/>
              <w:sz w:val="20"/>
              <w:szCs w:val="20"/>
            </w:rPr>
            <w:t>n#</w:t>
          </w:r>
        </w:p>
      </w:docPartBody>
    </w:docPart>
    <w:docPart>
      <w:docPartPr>
        <w:name w:val="D6F5C2CDA30D4172A96F8348FE87D29F"/>
        <w:category>
          <w:name w:val="General"/>
          <w:gallery w:val="placeholder"/>
        </w:category>
        <w:types>
          <w:type w:val="bbPlcHdr"/>
        </w:types>
        <w:behaviors>
          <w:behavior w:val="content"/>
        </w:behaviors>
        <w:guid w:val="{5C90A539-DA57-4E25-B18B-1F4D731ECF6D}"/>
      </w:docPartPr>
      <w:docPartBody>
        <w:p w:rsidR="00B80033" w:rsidRDefault="00F35DA0" w:rsidP="00F35DA0">
          <w:pPr>
            <w:pStyle w:val="D6F5C2CDA30D4172A96F8348FE87D29F1"/>
          </w:pPr>
          <w:r w:rsidRPr="00E335EA">
            <w:rPr>
              <w:rStyle w:val="PlaceholderText"/>
              <w:b w:val="0"/>
              <w:bCs w:val="0"/>
              <w:sz w:val="20"/>
              <w:szCs w:val="20"/>
            </w:rPr>
            <w:t>n#</w:t>
          </w:r>
        </w:p>
      </w:docPartBody>
    </w:docPart>
    <w:docPart>
      <w:docPartPr>
        <w:name w:val="600F014A577D4F70A5727A9601CCE578"/>
        <w:category>
          <w:name w:val="General"/>
          <w:gallery w:val="placeholder"/>
        </w:category>
        <w:types>
          <w:type w:val="bbPlcHdr"/>
        </w:types>
        <w:behaviors>
          <w:behavior w:val="content"/>
        </w:behaviors>
        <w:guid w:val="{B8857BCC-0497-40F1-A15B-FC611451156C}"/>
      </w:docPartPr>
      <w:docPartBody>
        <w:p w:rsidR="00B80033" w:rsidRDefault="002F68E0" w:rsidP="002F68E0">
          <w:pPr>
            <w:pStyle w:val="600F014A577D4F70A5727A9601CCE578"/>
          </w:pPr>
          <w:r w:rsidRPr="00632D8C">
            <w:rPr>
              <w:rStyle w:val="PlaceholderText"/>
            </w:rPr>
            <w:t>Enter any content that you want to repeat, including other content controls. You can also insert this control around table rows in order to repeat parts of a table.</w:t>
          </w:r>
        </w:p>
      </w:docPartBody>
    </w:docPart>
    <w:docPart>
      <w:docPartPr>
        <w:name w:val="7A22D979ED7E4803BF53084B1B081C29"/>
        <w:category>
          <w:name w:val="General"/>
          <w:gallery w:val="placeholder"/>
        </w:category>
        <w:types>
          <w:type w:val="bbPlcHdr"/>
        </w:types>
        <w:behaviors>
          <w:behavior w:val="content"/>
        </w:behaviors>
        <w:guid w:val="{48AE4711-D8B9-4912-9626-17FE579056F0}"/>
      </w:docPartPr>
      <w:docPartBody>
        <w:p w:rsidR="00B80033" w:rsidRDefault="00F35DA0" w:rsidP="00F35DA0">
          <w:pPr>
            <w:pStyle w:val="7A22D979ED7E4803BF53084B1B081C291"/>
          </w:pPr>
          <w:r w:rsidRPr="00E335EA">
            <w:rPr>
              <w:rStyle w:val="PlaceholderText"/>
              <w:b w:val="0"/>
              <w:bCs w:val="0"/>
              <w:sz w:val="20"/>
              <w:szCs w:val="20"/>
            </w:rPr>
            <w:t>n#</w:t>
          </w:r>
        </w:p>
      </w:docPartBody>
    </w:docPart>
    <w:docPart>
      <w:docPartPr>
        <w:name w:val="8F5B60465608493C8709F7A11547E2FE"/>
        <w:category>
          <w:name w:val="General"/>
          <w:gallery w:val="placeholder"/>
        </w:category>
        <w:types>
          <w:type w:val="bbPlcHdr"/>
        </w:types>
        <w:behaviors>
          <w:behavior w:val="content"/>
        </w:behaviors>
        <w:guid w:val="{8FDF20E7-B7C6-4BDF-ACE0-D3040303D5D3}"/>
      </w:docPartPr>
      <w:docPartBody>
        <w:p w:rsidR="00B80033" w:rsidRDefault="00F35DA0" w:rsidP="00F35DA0">
          <w:pPr>
            <w:pStyle w:val="8F5B60465608493C8709F7A11547E2FE1"/>
          </w:pPr>
          <w:r w:rsidRPr="00E335EA">
            <w:rPr>
              <w:rStyle w:val="PlaceholderText"/>
              <w:b w:val="0"/>
              <w:bCs w:val="0"/>
              <w:sz w:val="20"/>
              <w:szCs w:val="20"/>
            </w:rPr>
            <w:t>n#</w:t>
          </w:r>
        </w:p>
      </w:docPartBody>
    </w:docPart>
    <w:docPart>
      <w:docPartPr>
        <w:name w:val="DE8BE4CA60734EEA81780AFF68399914"/>
        <w:category>
          <w:name w:val="General"/>
          <w:gallery w:val="placeholder"/>
        </w:category>
        <w:types>
          <w:type w:val="bbPlcHdr"/>
        </w:types>
        <w:behaviors>
          <w:behavior w:val="content"/>
        </w:behaviors>
        <w:guid w:val="{9B540251-CC37-4166-A0D9-C3980ED987C4}"/>
      </w:docPartPr>
      <w:docPartBody>
        <w:p w:rsidR="00B80033" w:rsidRDefault="00F35DA0" w:rsidP="00F35DA0">
          <w:pPr>
            <w:pStyle w:val="DE8BE4CA60734EEA81780AFF683999141"/>
          </w:pPr>
          <w:r w:rsidRPr="00513987">
            <w:rPr>
              <w:rStyle w:val="PlaceholderText"/>
              <w:rFonts w:asciiTheme="minorHAnsi" w:hAnsiTheme="minorHAnsi" w:cstheme="minorHAnsi"/>
              <w:i/>
              <w:iCs/>
              <w:sz w:val="20"/>
              <w:szCs w:val="20"/>
            </w:rPr>
            <w:t>Specify brief subcontracted task/activity.</w:t>
          </w:r>
        </w:p>
      </w:docPartBody>
    </w:docPart>
    <w:docPart>
      <w:docPartPr>
        <w:name w:val="19CD0E09078449C2AD1F90C2269991D4"/>
        <w:category>
          <w:name w:val="General"/>
          <w:gallery w:val="placeholder"/>
        </w:category>
        <w:types>
          <w:type w:val="bbPlcHdr"/>
        </w:types>
        <w:behaviors>
          <w:behavior w:val="content"/>
        </w:behaviors>
        <w:guid w:val="{25C0DF0B-83D4-489C-8B0B-A70D64CDF426}"/>
      </w:docPartPr>
      <w:docPartBody>
        <w:p w:rsidR="00B80033" w:rsidRDefault="002F68E0" w:rsidP="002F68E0">
          <w:pPr>
            <w:pStyle w:val="19CD0E09078449C2AD1F90C2269991D41"/>
          </w:pPr>
          <w:r w:rsidRPr="00513987">
            <w:rPr>
              <w:rStyle w:val="PlaceholderText"/>
              <w:rFonts w:asciiTheme="minorHAnsi" w:hAnsiTheme="minorHAnsi" w:cstheme="minorHAnsi"/>
              <w:i/>
              <w:iCs/>
              <w:sz w:val="20"/>
              <w:szCs w:val="20"/>
            </w:rPr>
            <w:t>n#</w:t>
          </w:r>
        </w:p>
      </w:docPartBody>
    </w:docPart>
    <w:docPart>
      <w:docPartPr>
        <w:name w:val="244E1F4C1A0944A0949FC16BA62854B8"/>
        <w:category>
          <w:name w:val="General"/>
          <w:gallery w:val="placeholder"/>
        </w:category>
        <w:types>
          <w:type w:val="bbPlcHdr"/>
        </w:types>
        <w:behaviors>
          <w:behavior w:val="content"/>
        </w:behaviors>
        <w:guid w:val="{91352743-F725-4E22-85E8-4BEF4B9D02CD}"/>
      </w:docPartPr>
      <w:docPartBody>
        <w:p w:rsidR="00B80033" w:rsidRDefault="002F68E0" w:rsidP="002F68E0">
          <w:pPr>
            <w:pStyle w:val="244E1F4C1A0944A0949FC16BA62854B8"/>
          </w:pPr>
          <w:r w:rsidRPr="00632D8C">
            <w:rPr>
              <w:rStyle w:val="PlaceholderText"/>
            </w:rPr>
            <w:t>Enter any content that you want to repeat, including other content controls. You can also insert this control around table rows in order to repeat parts of a table.</w:t>
          </w:r>
        </w:p>
      </w:docPartBody>
    </w:docPart>
    <w:docPart>
      <w:docPartPr>
        <w:name w:val="B0B11F850F9D4EEA90F5AD26D82A032E"/>
        <w:category>
          <w:name w:val="General"/>
          <w:gallery w:val="placeholder"/>
        </w:category>
        <w:types>
          <w:type w:val="bbPlcHdr"/>
        </w:types>
        <w:behaviors>
          <w:behavior w:val="content"/>
        </w:behaviors>
        <w:guid w:val="{A114A684-4288-45F0-90CB-C9208630AE9E}"/>
      </w:docPartPr>
      <w:docPartBody>
        <w:p w:rsidR="00B80033" w:rsidRDefault="00F35DA0" w:rsidP="00F35DA0">
          <w:pPr>
            <w:pStyle w:val="B0B11F850F9D4EEA90F5AD26D82A032E1"/>
          </w:pPr>
          <w:r w:rsidRPr="00513987">
            <w:rPr>
              <w:rStyle w:val="PlaceholderText"/>
              <w:rFonts w:asciiTheme="minorHAnsi" w:hAnsiTheme="minorHAnsi" w:cstheme="minorHAnsi"/>
              <w:i/>
              <w:iCs/>
              <w:sz w:val="20"/>
              <w:szCs w:val="20"/>
            </w:rPr>
            <w:t>n#</w:t>
          </w:r>
        </w:p>
      </w:docPartBody>
    </w:docPart>
    <w:docPart>
      <w:docPartPr>
        <w:name w:val="2B64906CCD2044F1923E527317B39DA9"/>
        <w:category>
          <w:name w:val="General"/>
          <w:gallery w:val="placeholder"/>
        </w:category>
        <w:types>
          <w:type w:val="bbPlcHdr"/>
        </w:types>
        <w:behaviors>
          <w:behavior w:val="content"/>
        </w:behaviors>
        <w:guid w:val="{51FB0257-FBF9-4CC5-BE4A-44BD8E7D0C1D}"/>
      </w:docPartPr>
      <w:docPartBody>
        <w:p w:rsidR="00B80033" w:rsidRDefault="00F35DA0" w:rsidP="00F35DA0">
          <w:pPr>
            <w:pStyle w:val="2B64906CCD2044F1923E527317B39DA91"/>
          </w:pPr>
          <w:r w:rsidRPr="00513987">
            <w:rPr>
              <w:rStyle w:val="PlaceholderText"/>
              <w:rFonts w:asciiTheme="minorHAnsi" w:hAnsiTheme="minorHAnsi" w:cstheme="minorHAnsi"/>
              <w:i/>
              <w:iCs/>
              <w:sz w:val="20"/>
              <w:szCs w:val="20"/>
            </w:rPr>
            <w:t>Specify brief subcontracted task/activity.</w:t>
          </w:r>
        </w:p>
      </w:docPartBody>
    </w:docPart>
    <w:docPart>
      <w:docPartPr>
        <w:name w:val="853B5A5D3C2949F0A0F4EB4E4AA0C102"/>
        <w:category>
          <w:name w:val="General"/>
          <w:gallery w:val="placeholder"/>
        </w:category>
        <w:types>
          <w:type w:val="bbPlcHdr"/>
        </w:types>
        <w:behaviors>
          <w:behavior w:val="content"/>
        </w:behaviors>
        <w:guid w:val="{C56BD11F-37C3-4F6A-9694-ACBE4D222D39}"/>
      </w:docPartPr>
      <w:docPartBody>
        <w:p w:rsidR="00B80033" w:rsidRDefault="00F35DA0" w:rsidP="00F35DA0">
          <w:pPr>
            <w:pStyle w:val="853B5A5D3C2949F0A0F4EB4E4AA0C1021"/>
          </w:pPr>
          <w:r w:rsidRPr="00D35FE2">
            <w:rPr>
              <w:rStyle w:val="PlaceholderText"/>
              <w:rFonts w:asciiTheme="minorHAnsi" w:hAnsiTheme="minorHAnsi" w:cstheme="minorHAnsi"/>
              <w:i/>
              <w:iCs/>
              <w:color w:val="0D0D0D" w:themeColor="text1" w:themeTint="F2"/>
              <w:sz w:val="20"/>
              <w:szCs w:val="20"/>
              <w:highlight w:val="lightGray"/>
            </w:rPr>
            <w:t>Choose the position.</w:t>
          </w:r>
        </w:p>
      </w:docPartBody>
    </w:docPart>
    <w:docPart>
      <w:docPartPr>
        <w:name w:val="3512A588AEA5417FA83C586B03138F3A"/>
        <w:category>
          <w:name w:val="General"/>
          <w:gallery w:val="placeholder"/>
        </w:category>
        <w:types>
          <w:type w:val="bbPlcHdr"/>
        </w:types>
        <w:behaviors>
          <w:behavior w:val="content"/>
        </w:behaviors>
        <w:guid w:val="{F05AC877-E08B-47EF-9D72-EA877645E3D1}"/>
      </w:docPartPr>
      <w:docPartBody>
        <w:p w:rsidR="00B80033" w:rsidRDefault="00F35DA0" w:rsidP="00F35DA0">
          <w:pPr>
            <w:pStyle w:val="3512A588AEA5417FA83C586B03138F3A1"/>
          </w:pPr>
          <w:r w:rsidRPr="00D35FE2">
            <w:rPr>
              <w:rStyle w:val="PlaceholderText"/>
              <w:rFonts w:asciiTheme="minorHAnsi" w:hAnsiTheme="minorHAnsi" w:cstheme="minorHAnsi"/>
              <w:i/>
              <w:iCs/>
              <w:sz w:val="20"/>
              <w:szCs w:val="20"/>
              <w:highlight w:val="lightGray"/>
            </w:rPr>
            <w:t>Choose the position.</w:t>
          </w:r>
        </w:p>
      </w:docPartBody>
    </w:docPart>
    <w:docPart>
      <w:docPartPr>
        <w:name w:val="08FA1B45EBF045DF950EAA7B707DBF77"/>
        <w:category>
          <w:name w:val="General"/>
          <w:gallery w:val="placeholder"/>
        </w:category>
        <w:types>
          <w:type w:val="bbPlcHdr"/>
        </w:types>
        <w:behaviors>
          <w:behavior w:val="content"/>
        </w:behaviors>
        <w:guid w:val="{2E778695-55D2-486C-99B8-8D8175BA011E}"/>
      </w:docPartPr>
      <w:docPartBody>
        <w:p w:rsidR="00B80033" w:rsidRDefault="00F35DA0" w:rsidP="00F35DA0">
          <w:pPr>
            <w:pStyle w:val="08FA1B45EBF045DF950EAA7B707DBF771"/>
          </w:pPr>
          <w:r w:rsidRPr="001243F7">
            <w:rPr>
              <w:rStyle w:val="PlaceholderText"/>
              <w:rFonts w:asciiTheme="minorHAnsi" w:hAnsiTheme="minorHAnsi" w:cstheme="minorHAnsi"/>
              <w:i/>
              <w:iCs/>
              <w:color w:val="A6A6A6" w:themeColor="background1" w:themeShade="A6"/>
              <w:sz w:val="20"/>
              <w:szCs w:val="20"/>
            </w:rPr>
            <w:t>Required for Part-CAO only</w:t>
          </w:r>
        </w:p>
      </w:docPartBody>
    </w:docPart>
    <w:docPart>
      <w:docPartPr>
        <w:name w:val="35F5857709AF488EA8696900CC657AAA"/>
        <w:category>
          <w:name w:val="General"/>
          <w:gallery w:val="placeholder"/>
        </w:category>
        <w:types>
          <w:type w:val="bbPlcHdr"/>
        </w:types>
        <w:behaviors>
          <w:behavior w:val="content"/>
        </w:behaviors>
        <w:guid w:val="{17A3AE16-BA33-411E-8A23-590AC8C06D0E}"/>
      </w:docPartPr>
      <w:docPartBody>
        <w:p w:rsidR="00B80033" w:rsidRDefault="002F68E0" w:rsidP="002F68E0">
          <w:pPr>
            <w:pStyle w:val="35F5857709AF488EA8696900CC657AAA4"/>
          </w:pPr>
          <w:r w:rsidRPr="00D35FE2">
            <w:rPr>
              <w:rStyle w:val="PlaceholderText"/>
              <w:rFonts w:asciiTheme="minorHAnsi" w:hAnsiTheme="minorHAnsi" w:cstheme="minorHAnsi"/>
              <w:i/>
              <w:iCs/>
              <w:color w:val="0D0D0D" w:themeColor="text1" w:themeTint="F2"/>
              <w:sz w:val="20"/>
              <w:szCs w:val="20"/>
              <w:highlight w:val="lightGray"/>
            </w:rPr>
            <w:t>Required for Part-CAO only</w:t>
          </w:r>
        </w:p>
      </w:docPartBody>
    </w:docPart>
    <w:docPart>
      <w:docPartPr>
        <w:name w:val="5976ABF331B14AE097491CF86B6130F6"/>
        <w:category>
          <w:name w:val="General"/>
          <w:gallery w:val="placeholder"/>
        </w:category>
        <w:types>
          <w:type w:val="bbPlcHdr"/>
        </w:types>
        <w:behaviors>
          <w:behavior w:val="content"/>
        </w:behaviors>
        <w:guid w:val="{39ADCC6D-D1E0-4BBF-832F-BB7A24A7C2EF}"/>
      </w:docPartPr>
      <w:docPartBody>
        <w:p w:rsidR="00B80033" w:rsidRDefault="002F68E0" w:rsidP="002F68E0">
          <w:pPr>
            <w:pStyle w:val="5976ABF331B14AE097491CF86B6130F64"/>
          </w:pPr>
          <w:r w:rsidRPr="00D35FE2">
            <w:rPr>
              <w:rStyle w:val="PlaceholderText"/>
              <w:rFonts w:asciiTheme="minorHAnsi" w:hAnsiTheme="minorHAnsi" w:cstheme="minorHAnsi"/>
              <w:i/>
              <w:iCs/>
              <w:color w:val="0D0D0D" w:themeColor="text1" w:themeTint="F2"/>
              <w:sz w:val="20"/>
              <w:szCs w:val="20"/>
              <w:highlight w:val="lightGray"/>
            </w:rPr>
            <w:t>Required for Part-CAO only</w:t>
          </w:r>
        </w:p>
      </w:docPartBody>
    </w:docPart>
    <w:docPart>
      <w:docPartPr>
        <w:name w:val="1FFF4D18B2F440F7AD05F1677B016C60"/>
        <w:category>
          <w:name w:val="General"/>
          <w:gallery w:val="placeholder"/>
        </w:category>
        <w:types>
          <w:type w:val="bbPlcHdr"/>
        </w:types>
        <w:behaviors>
          <w:behavior w:val="content"/>
        </w:behaviors>
        <w:guid w:val="{C030E9C3-DABB-4DC0-B9A2-5C4E624ED1B7}"/>
      </w:docPartPr>
      <w:docPartBody>
        <w:p w:rsidR="00B80033" w:rsidRDefault="002F68E0" w:rsidP="002F68E0">
          <w:pPr>
            <w:pStyle w:val="1FFF4D18B2F440F7AD05F1677B016C604"/>
          </w:pPr>
          <w:r w:rsidRPr="00D35FE2">
            <w:rPr>
              <w:rStyle w:val="PlaceholderText"/>
              <w:rFonts w:asciiTheme="minorHAnsi" w:hAnsiTheme="minorHAnsi" w:cstheme="minorHAnsi"/>
              <w:i/>
              <w:iCs/>
              <w:color w:val="0D0D0D" w:themeColor="text1" w:themeTint="F2"/>
              <w:sz w:val="20"/>
              <w:szCs w:val="20"/>
              <w:highlight w:val="lightGray"/>
            </w:rPr>
            <w:t>Required for Part-CAO only</w:t>
          </w:r>
        </w:p>
      </w:docPartBody>
    </w:docPart>
    <w:docPart>
      <w:docPartPr>
        <w:name w:val="80E547EF2EE04E22BCB8BF9F3B046EEE"/>
        <w:category>
          <w:name w:val="General"/>
          <w:gallery w:val="placeholder"/>
        </w:category>
        <w:types>
          <w:type w:val="bbPlcHdr"/>
        </w:types>
        <w:behaviors>
          <w:behavior w:val="content"/>
        </w:behaviors>
        <w:guid w:val="{A2B34086-CE86-428D-A885-1F04A5BDD28C}"/>
      </w:docPartPr>
      <w:docPartBody>
        <w:p w:rsidR="00F35DA0" w:rsidRDefault="00F35DA0" w:rsidP="00075C62">
          <w:pPr>
            <w:tabs>
              <w:tab w:val="left" w:pos="0"/>
              <w:tab w:val="right" w:pos="284"/>
            </w:tabs>
            <w:suppressAutoHyphens/>
            <w:ind w:right="-40"/>
            <w:jc w:val="both"/>
            <w:rPr>
              <w:rStyle w:val="PlaceholderText"/>
              <w:rFonts w:cstheme="minorHAnsi"/>
              <w:i/>
              <w:iCs/>
              <w:sz w:val="20"/>
              <w:szCs w:val="20"/>
            </w:rPr>
          </w:pPr>
          <w:r w:rsidRPr="00075C62">
            <w:rPr>
              <w:rStyle w:val="PlaceholderText"/>
              <w:rFonts w:cstheme="minorHAnsi"/>
              <w:i/>
              <w:iCs/>
              <w:sz w:val="20"/>
              <w:szCs w:val="20"/>
            </w:rPr>
            <w:t>Please describe the scope of the application, providing a summary and any additional information. List, in bullet points, the seeking scope or the changes to the existing approval you are requesting for, and mention the section numbers of the change. Example:</w:t>
          </w:r>
        </w:p>
        <w:p w:rsidR="00F35DA0" w:rsidRDefault="00F35DA0" w:rsidP="00075C62">
          <w:pPr>
            <w:tabs>
              <w:tab w:val="left" w:pos="0"/>
              <w:tab w:val="right" w:pos="284"/>
            </w:tabs>
            <w:suppressAutoHyphens/>
            <w:ind w:right="-40"/>
            <w:jc w:val="both"/>
            <w:rPr>
              <w:rStyle w:val="PlaceholderText"/>
              <w:rFonts w:cstheme="minorHAnsi"/>
              <w:i/>
              <w:iCs/>
              <w:sz w:val="20"/>
              <w:szCs w:val="20"/>
            </w:rPr>
          </w:pPr>
          <w:r w:rsidRPr="00075C62">
            <w:rPr>
              <w:rStyle w:val="PlaceholderText"/>
              <w:rFonts w:cstheme="minorHAnsi"/>
              <w:i/>
              <w:iCs/>
              <w:sz w:val="20"/>
              <w:szCs w:val="20"/>
            </w:rPr>
            <w:t>- CAM and AR privilege for aircraft type xxx (engine type yyy)</w:t>
          </w:r>
        </w:p>
        <w:p w:rsidR="00F35DA0" w:rsidRPr="00075C62" w:rsidRDefault="00F35DA0" w:rsidP="00863DC6">
          <w:pPr>
            <w:tabs>
              <w:tab w:val="left" w:pos="0"/>
              <w:tab w:val="right" w:pos="284"/>
            </w:tabs>
            <w:suppressAutoHyphens/>
            <w:ind w:right="-40"/>
            <w:jc w:val="both"/>
            <w:rPr>
              <w:rStyle w:val="PlaceholderText"/>
              <w:rFonts w:cstheme="minorHAnsi"/>
              <w:i/>
              <w:iCs/>
              <w:sz w:val="20"/>
              <w:szCs w:val="20"/>
            </w:rPr>
          </w:pPr>
          <w:r>
            <w:rPr>
              <w:rStyle w:val="PlaceholderText"/>
              <w:rFonts w:cstheme="minorHAnsi"/>
              <w:i/>
              <w:iCs/>
              <w:sz w:val="20"/>
              <w:szCs w:val="20"/>
            </w:rPr>
            <w:t>- Maintenance for aircraft type xxx</w:t>
          </w:r>
          <w:r>
            <w:rPr>
              <w:rStyle w:val="PlaceholderText"/>
              <w:rFonts w:cstheme="minorHAnsi"/>
              <w:i/>
              <w:iCs/>
              <w:sz w:val="20"/>
              <w:szCs w:val="20"/>
            </w:rPr>
            <w:t xml:space="preserve"> </w:t>
          </w:r>
          <w:r>
            <w:rPr>
              <w:rStyle w:val="PlaceholderText"/>
              <w:rFonts w:cstheme="minorHAnsi"/>
              <w:i/>
              <w:iCs/>
              <w:sz w:val="20"/>
              <w:szCs w:val="20"/>
            </w:rPr>
            <w:t>(engine type yyy), or component zzz</w:t>
          </w:r>
        </w:p>
        <w:p w:rsidR="00F35DA0" w:rsidRPr="00075C62" w:rsidRDefault="00F35DA0" w:rsidP="00075C62">
          <w:pPr>
            <w:tabs>
              <w:tab w:val="left" w:pos="0"/>
              <w:tab w:val="right" w:pos="284"/>
            </w:tabs>
            <w:suppressAutoHyphens/>
            <w:ind w:right="-40"/>
            <w:jc w:val="both"/>
            <w:rPr>
              <w:rStyle w:val="PlaceholderText"/>
              <w:rFonts w:cstheme="minorHAnsi"/>
              <w:i/>
              <w:iCs/>
              <w:sz w:val="20"/>
              <w:szCs w:val="20"/>
            </w:rPr>
          </w:pPr>
          <w:r w:rsidRPr="00075C62">
            <w:rPr>
              <w:rStyle w:val="PlaceholderText"/>
              <w:rFonts w:cstheme="minorHAnsi"/>
              <w:i/>
              <w:iCs/>
              <w:sz w:val="20"/>
              <w:szCs w:val="20"/>
            </w:rPr>
            <w:t>-</w:t>
          </w:r>
          <w:r w:rsidRPr="00075C62">
            <w:rPr>
              <w:rStyle w:val="PlaceholderText"/>
              <w:rFonts w:cstheme="minorHAnsi"/>
              <w:i/>
              <w:iCs/>
              <w:sz w:val="20"/>
              <w:szCs w:val="20"/>
            </w:rPr>
            <w:tab/>
            <w:t xml:space="preserve"> Change of compliance monitoring manager with effect from DD/MM/YYYY</w:t>
          </w:r>
        </w:p>
        <w:p w:rsidR="00F35DA0" w:rsidRDefault="00F35DA0" w:rsidP="00075C62">
          <w:pPr>
            <w:tabs>
              <w:tab w:val="left" w:pos="0"/>
              <w:tab w:val="right" w:pos="284"/>
            </w:tabs>
            <w:suppressAutoHyphens/>
            <w:ind w:right="-40"/>
            <w:jc w:val="both"/>
            <w:rPr>
              <w:rStyle w:val="PlaceholderText"/>
              <w:rFonts w:cstheme="minorHAnsi"/>
              <w:i/>
              <w:iCs/>
              <w:sz w:val="20"/>
              <w:szCs w:val="20"/>
            </w:rPr>
          </w:pPr>
          <w:r w:rsidRPr="00075C62">
            <w:rPr>
              <w:rStyle w:val="PlaceholderText"/>
              <w:rFonts w:cstheme="minorHAnsi"/>
              <w:i/>
              <w:iCs/>
              <w:sz w:val="20"/>
              <w:szCs w:val="20"/>
            </w:rPr>
            <w:t xml:space="preserve">- </w:t>
          </w:r>
          <w:r w:rsidRPr="00075C62">
            <w:rPr>
              <w:rStyle w:val="PlaceholderText"/>
              <w:rFonts w:cstheme="minorHAnsi"/>
              <w:i/>
              <w:iCs/>
              <w:sz w:val="20"/>
              <w:szCs w:val="20"/>
            </w:rPr>
            <w:tab/>
            <w:t>Addition of subcontracted organisation</w:t>
          </w:r>
        </w:p>
        <w:p w:rsidR="00B80033" w:rsidRDefault="00F35DA0" w:rsidP="00F35DA0">
          <w:pPr>
            <w:pStyle w:val="80E547EF2EE04E22BCB8BF9F3B046EEE1"/>
          </w:pPr>
          <w:r w:rsidRPr="00075C62">
            <w:rPr>
              <w:rStyle w:val="PlaceholderText"/>
              <w:rFonts w:asciiTheme="minorHAnsi" w:hAnsiTheme="minorHAnsi" w:cstheme="minorHAnsi"/>
              <w:i/>
              <w:iCs/>
              <w:sz w:val="20"/>
              <w:szCs w:val="20"/>
            </w:rPr>
            <w:t>-</w:t>
          </w:r>
          <w:r w:rsidRPr="00075C62">
            <w:rPr>
              <w:rStyle w:val="PlaceholderText"/>
              <w:rFonts w:asciiTheme="minorHAnsi" w:hAnsiTheme="minorHAnsi" w:cstheme="minorHAnsi"/>
              <w:i/>
              <w:iCs/>
              <w:sz w:val="20"/>
              <w:szCs w:val="20"/>
            </w:rPr>
            <w:tab/>
            <w:t xml:space="preserve"> Removal of an aircraft type from the existing Scope of Work.</w:t>
          </w:r>
        </w:p>
      </w:docPartBody>
    </w:docPart>
    <w:docPart>
      <w:docPartPr>
        <w:name w:val="E7F56B5CAD30466F902D9854ADE6A135"/>
        <w:category>
          <w:name w:val="General"/>
          <w:gallery w:val="placeholder"/>
        </w:category>
        <w:types>
          <w:type w:val="bbPlcHdr"/>
        </w:types>
        <w:behaviors>
          <w:behavior w:val="content"/>
        </w:behaviors>
        <w:guid w:val="{85D8CE32-5B69-43CB-9E86-6981B407A53C}"/>
      </w:docPartPr>
      <w:docPartBody>
        <w:p w:rsidR="00B80033" w:rsidRDefault="00F35DA0" w:rsidP="00F35DA0">
          <w:pPr>
            <w:pStyle w:val="E7F56B5CAD30466F902D9854ADE6A1351"/>
          </w:pPr>
          <w:r w:rsidRPr="00020A60">
            <w:rPr>
              <w:rStyle w:val="PlaceholderText"/>
              <w:rFonts w:asciiTheme="minorHAnsi" w:hAnsiTheme="minorHAnsi" w:cstheme="minorHAnsi"/>
              <w:i/>
              <w:iCs/>
              <w:color w:val="A6A6A6" w:themeColor="background1" w:themeShade="A6"/>
              <w:sz w:val="20"/>
              <w:szCs w:val="20"/>
            </w:rPr>
            <w:t>specify… e.g. C1, C2, etc.</w:t>
          </w:r>
        </w:p>
      </w:docPartBody>
    </w:docPart>
    <w:docPart>
      <w:docPartPr>
        <w:name w:val="BE7979EFC2874657919EFC46A225C275"/>
        <w:category>
          <w:name w:val="General"/>
          <w:gallery w:val="placeholder"/>
        </w:category>
        <w:types>
          <w:type w:val="bbPlcHdr"/>
        </w:types>
        <w:behaviors>
          <w:behavior w:val="content"/>
        </w:behaviors>
        <w:guid w:val="{36CE9CF8-BD99-4D52-A3E1-3C46063FDA4D}"/>
      </w:docPartPr>
      <w:docPartBody>
        <w:p w:rsidR="00B80033" w:rsidRDefault="00F35DA0" w:rsidP="00F35DA0">
          <w:pPr>
            <w:pStyle w:val="BE7979EFC2874657919EFC46A225C2751"/>
          </w:pPr>
          <w:r w:rsidRPr="00020A60">
            <w:rPr>
              <w:rStyle w:val="PlaceholderText"/>
              <w:rFonts w:asciiTheme="minorHAnsi" w:hAnsiTheme="minorHAnsi" w:cstheme="minorHAnsi"/>
              <w:i/>
              <w:iCs/>
              <w:color w:val="A6A6A6" w:themeColor="background1" w:themeShade="A6"/>
              <w:sz w:val="20"/>
              <w:szCs w:val="20"/>
            </w:rPr>
            <w:t xml:space="preserve">specify… e.g. </w:t>
          </w:r>
          <w:r>
            <w:rPr>
              <w:rStyle w:val="PlaceholderText"/>
              <w:rFonts w:asciiTheme="minorHAnsi" w:hAnsiTheme="minorHAnsi" w:cstheme="minorHAnsi"/>
              <w:i/>
              <w:iCs/>
              <w:color w:val="A6A6A6" w:themeColor="background1" w:themeShade="A6"/>
              <w:sz w:val="20"/>
              <w:szCs w:val="20"/>
            </w:rPr>
            <w:t>ET</w:t>
          </w:r>
          <w:r w:rsidRPr="00020A60">
            <w:rPr>
              <w:rStyle w:val="PlaceholderText"/>
              <w:rFonts w:asciiTheme="minorHAnsi" w:hAnsiTheme="minorHAnsi" w:cstheme="minorHAnsi"/>
              <w:i/>
              <w:iCs/>
              <w:color w:val="A6A6A6" w:themeColor="background1" w:themeShade="A6"/>
              <w:sz w:val="20"/>
              <w:szCs w:val="20"/>
            </w:rPr>
            <w:t xml:space="preserve">, </w:t>
          </w:r>
          <w:r>
            <w:rPr>
              <w:rStyle w:val="PlaceholderText"/>
              <w:rFonts w:asciiTheme="minorHAnsi" w:hAnsiTheme="minorHAnsi" w:cstheme="minorHAnsi"/>
              <w:i/>
              <w:iCs/>
              <w:color w:val="A6A6A6" w:themeColor="background1" w:themeShade="A6"/>
              <w:sz w:val="20"/>
              <w:szCs w:val="20"/>
            </w:rPr>
            <w:t>PT</w:t>
          </w:r>
          <w:r w:rsidRPr="00020A60">
            <w:rPr>
              <w:rStyle w:val="PlaceholderText"/>
              <w:rFonts w:asciiTheme="minorHAnsi" w:hAnsiTheme="minorHAnsi" w:cstheme="minorHAnsi"/>
              <w:i/>
              <w:iCs/>
              <w:color w:val="A6A6A6" w:themeColor="background1" w:themeShade="A6"/>
              <w:sz w:val="20"/>
              <w:szCs w:val="20"/>
            </w:rPr>
            <w:t xml:space="preserve">, </w:t>
          </w:r>
          <w:r>
            <w:rPr>
              <w:rStyle w:val="PlaceholderText"/>
              <w:rFonts w:asciiTheme="minorHAnsi" w:hAnsiTheme="minorHAnsi" w:cstheme="minorHAnsi"/>
              <w:i/>
              <w:iCs/>
              <w:color w:val="A6A6A6" w:themeColor="background1" w:themeShade="A6"/>
              <w:sz w:val="20"/>
              <w:szCs w:val="20"/>
            </w:rPr>
            <w:t xml:space="preserve">MT, </w:t>
          </w:r>
          <w:r w:rsidRPr="00020A60">
            <w:rPr>
              <w:rStyle w:val="PlaceholderText"/>
              <w:rFonts w:asciiTheme="minorHAnsi" w:hAnsiTheme="minorHAnsi" w:cstheme="minorHAnsi"/>
              <w:i/>
              <w:iCs/>
              <w:color w:val="A6A6A6" w:themeColor="background1" w:themeShade="A6"/>
              <w:sz w:val="20"/>
              <w:szCs w:val="20"/>
            </w:rPr>
            <w:t>etc.</w:t>
          </w:r>
        </w:p>
      </w:docPartBody>
    </w:docPart>
    <w:docPart>
      <w:docPartPr>
        <w:name w:val="CEBCE2359A0D4D628CC0BFFAF0FEDE7C"/>
        <w:category>
          <w:name w:val="General"/>
          <w:gallery w:val="placeholder"/>
        </w:category>
        <w:types>
          <w:type w:val="bbPlcHdr"/>
        </w:types>
        <w:behaviors>
          <w:behavior w:val="content"/>
        </w:behaviors>
        <w:guid w:val="{3C1EE6DF-8D91-4F12-9EAF-061C73EAE261}"/>
      </w:docPartPr>
      <w:docPartBody>
        <w:p w:rsidR="00B80033" w:rsidRDefault="00F35DA0" w:rsidP="00F35DA0">
          <w:pPr>
            <w:pStyle w:val="CEBCE2359A0D4D628CC0BFFAF0FEDE7C1"/>
          </w:pPr>
          <w:r w:rsidRPr="001243F7">
            <w:rPr>
              <w:rStyle w:val="PlaceholderText"/>
              <w:rFonts w:asciiTheme="minorHAnsi" w:hAnsiTheme="minorHAnsi" w:cstheme="minorHAnsi"/>
              <w:i/>
              <w:iCs/>
              <w:color w:val="A6A6A6" w:themeColor="background1" w:themeShade="A6"/>
              <w:sz w:val="20"/>
              <w:szCs w:val="20"/>
            </w:rPr>
            <w:t>Required for Part-CAO only</w:t>
          </w:r>
        </w:p>
      </w:docPartBody>
    </w:docPart>
    <w:docPart>
      <w:docPartPr>
        <w:name w:val="19A8C871DBF14AD19CD5B70D0C6F4231"/>
        <w:category>
          <w:name w:val="General"/>
          <w:gallery w:val="placeholder"/>
        </w:category>
        <w:types>
          <w:type w:val="bbPlcHdr"/>
        </w:types>
        <w:behaviors>
          <w:behavior w:val="content"/>
        </w:behaviors>
        <w:guid w:val="{1992BC69-C8F5-4209-89F6-4DED94BB6EF4}"/>
      </w:docPartPr>
      <w:docPartBody>
        <w:p w:rsidR="00B80033" w:rsidRDefault="00F35DA0" w:rsidP="00F35DA0">
          <w:pPr>
            <w:pStyle w:val="19A8C871DBF14AD19CD5B70D0C6F42311"/>
          </w:pPr>
          <w:r w:rsidRPr="001243F7">
            <w:rPr>
              <w:rStyle w:val="PlaceholderText"/>
              <w:rFonts w:asciiTheme="minorHAnsi" w:hAnsiTheme="minorHAnsi" w:cstheme="minorHAnsi"/>
              <w:i/>
              <w:iCs/>
              <w:color w:val="A6A6A6" w:themeColor="background1" w:themeShade="A6"/>
              <w:sz w:val="20"/>
              <w:szCs w:val="20"/>
            </w:rPr>
            <w:t>Required for Part-CAO only</w:t>
          </w:r>
        </w:p>
      </w:docPartBody>
    </w:docPart>
    <w:docPart>
      <w:docPartPr>
        <w:name w:val="2A7848084272438AA196FBCDE9EA07B7"/>
        <w:category>
          <w:name w:val="General"/>
          <w:gallery w:val="placeholder"/>
        </w:category>
        <w:types>
          <w:type w:val="bbPlcHdr"/>
        </w:types>
        <w:behaviors>
          <w:behavior w:val="content"/>
        </w:behaviors>
        <w:guid w:val="{8B7C1797-BE22-4C49-9746-696506395687}"/>
      </w:docPartPr>
      <w:docPartBody>
        <w:p w:rsidR="00B80033" w:rsidRDefault="00F35DA0" w:rsidP="00F35DA0">
          <w:pPr>
            <w:pStyle w:val="2A7848084272438AA196FBCDE9EA07B71"/>
          </w:pPr>
          <w:r w:rsidRPr="001243F7">
            <w:rPr>
              <w:rStyle w:val="PlaceholderText"/>
              <w:rFonts w:asciiTheme="minorHAnsi" w:hAnsiTheme="minorHAnsi" w:cstheme="minorHAnsi"/>
              <w:i/>
              <w:iCs/>
              <w:color w:val="A6A6A6" w:themeColor="background1" w:themeShade="A6"/>
              <w:sz w:val="20"/>
              <w:szCs w:val="20"/>
            </w:rPr>
            <w:t>Required for Part-CAO only</w:t>
          </w:r>
        </w:p>
      </w:docPartBody>
    </w:docPart>
    <w:docPart>
      <w:docPartPr>
        <w:name w:val="6C85E83B913E49CD87B321DA5820D98D"/>
        <w:category>
          <w:name w:val="General"/>
          <w:gallery w:val="placeholder"/>
        </w:category>
        <w:types>
          <w:type w:val="bbPlcHdr"/>
        </w:types>
        <w:behaviors>
          <w:behavior w:val="content"/>
        </w:behaviors>
        <w:guid w:val="{839FA04F-3CF7-4538-B4C1-ED925989C4D4}"/>
      </w:docPartPr>
      <w:docPartBody>
        <w:p w:rsidR="00B80033" w:rsidRDefault="00F35DA0" w:rsidP="00F35DA0">
          <w:pPr>
            <w:pStyle w:val="6C85E83B913E49CD87B321DA5820D98D1"/>
          </w:pPr>
          <w:r w:rsidRPr="000D1133">
            <w:rPr>
              <w:rStyle w:val="PlaceholderText"/>
              <w:rFonts w:asciiTheme="minorHAnsi" w:hAnsiTheme="minorHAnsi" w:cstheme="minorHAnsi"/>
              <w:b w:val="0"/>
              <w:bCs w:val="0"/>
              <w:i/>
              <w:iCs/>
              <w:color w:val="A6A6A6" w:themeColor="background1" w:themeShade="A6"/>
              <w:sz w:val="20"/>
              <w:szCs w:val="20"/>
            </w:rPr>
            <w:t xml:space="preserve">Please provide a </w:t>
          </w:r>
          <w:r w:rsidRPr="000D1133">
            <w:rPr>
              <w:rStyle w:val="PlaceholderText"/>
              <w:rFonts w:asciiTheme="minorHAnsi" w:hAnsiTheme="minorHAnsi" w:cstheme="minorHAnsi"/>
              <w:b w:val="0"/>
              <w:bCs w:val="0"/>
              <w:i/>
              <w:iCs/>
              <w:color w:val="A6A6A6" w:themeColor="background1" w:themeShade="A6"/>
              <w:sz w:val="20"/>
              <w:szCs w:val="20"/>
              <w:u w:val="single"/>
            </w:rPr>
            <w:t>unique identifier number</w:t>
          </w:r>
          <w:r w:rsidRPr="000D1133">
            <w:rPr>
              <w:rStyle w:val="PlaceholderText"/>
              <w:rFonts w:asciiTheme="minorHAnsi" w:hAnsiTheme="minorHAnsi" w:cstheme="minorHAnsi"/>
              <w:b w:val="0"/>
              <w:bCs w:val="0"/>
              <w:i/>
              <w:iCs/>
              <w:color w:val="A6A6A6" w:themeColor="background1" w:themeShade="A6"/>
              <w:sz w:val="20"/>
              <w:szCs w:val="20"/>
            </w:rPr>
            <w:t xml:space="preserve"> that we will use to refer to your application.</w:t>
          </w:r>
        </w:p>
      </w:docPartBody>
    </w:docPart>
    <w:docPart>
      <w:docPartPr>
        <w:name w:val="5AB9C8DFCC5345EF907F26673D526747"/>
        <w:category>
          <w:name w:val="General"/>
          <w:gallery w:val="placeholder"/>
        </w:category>
        <w:types>
          <w:type w:val="bbPlcHdr"/>
        </w:types>
        <w:behaviors>
          <w:behavior w:val="content"/>
        </w:behaviors>
        <w:guid w:val="{FC5D545C-7378-4D45-B2FF-6730AF3E0909}"/>
      </w:docPartPr>
      <w:docPartBody>
        <w:p w:rsidR="00B80033" w:rsidRDefault="00F35DA0" w:rsidP="00F35DA0">
          <w:pPr>
            <w:pStyle w:val="5AB9C8DFCC5345EF907F26673D5267472"/>
          </w:pPr>
          <w:r w:rsidRPr="00D23F1A">
            <w:rPr>
              <w:rStyle w:val="PlaceholderText"/>
              <w:rFonts w:asciiTheme="minorHAnsi" w:hAnsiTheme="minorHAnsi" w:cstheme="minorHAnsi"/>
              <w:i/>
              <w:iCs/>
              <w:sz w:val="20"/>
              <w:szCs w:val="20"/>
            </w:rPr>
            <w:t>Full name and surname</w:t>
          </w:r>
        </w:p>
      </w:docPartBody>
    </w:docPart>
    <w:docPart>
      <w:docPartPr>
        <w:name w:val="0A06B8FE65C8485B8D16B3F0B828D8BA"/>
        <w:category>
          <w:name w:val="General"/>
          <w:gallery w:val="placeholder"/>
        </w:category>
        <w:types>
          <w:type w:val="bbPlcHdr"/>
        </w:types>
        <w:behaviors>
          <w:behavior w:val="content"/>
        </w:behaviors>
        <w:guid w:val="{7A75228F-68A3-4A1D-A3DB-A2256907EB67}"/>
      </w:docPartPr>
      <w:docPartBody>
        <w:p w:rsidR="00B80033" w:rsidRDefault="00F35DA0" w:rsidP="00F35DA0">
          <w:pPr>
            <w:pStyle w:val="0A06B8FE65C8485B8D16B3F0B828D8BA2"/>
          </w:pPr>
          <w:r w:rsidRPr="00D23F1A">
            <w:rPr>
              <w:rStyle w:val="PlaceholderText"/>
              <w:rFonts w:asciiTheme="minorHAnsi" w:hAnsiTheme="minorHAnsi" w:cstheme="minorHAnsi"/>
              <w:i/>
              <w:iCs/>
              <w:sz w:val="20"/>
              <w:szCs w:val="20"/>
            </w:rPr>
            <w:t>Full name and surname</w:t>
          </w:r>
        </w:p>
      </w:docPartBody>
    </w:docPart>
    <w:docPart>
      <w:docPartPr>
        <w:name w:val="AD565102A093437DA58905F67E3A87A9"/>
        <w:category>
          <w:name w:val="General"/>
          <w:gallery w:val="placeholder"/>
        </w:category>
        <w:types>
          <w:type w:val="bbPlcHdr"/>
        </w:types>
        <w:behaviors>
          <w:behavior w:val="content"/>
        </w:behaviors>
        <w:guid w:val="{53F5E21A-2D9B-4B7E-9B06-94A90CDFCA81}"/>
      </w:docPartPr>
      <w:docPartBody>
        <w:p w:rsidR="00B80033" w:rsidRDefault="00F35DA0" w:rsidP="00F35DA0">
          <w:pPr>
            <w:pStyle w:val="AD565102A093437DA58905F67E3A87A92"/>
          </w:pPr>
          <w:r w:rsidRPr="00D23F1A">
            <w:rPr>
              <w:rStyle w:val="PlaceholderText"/>
              <w:rFonts w:asciiTheme="minorHAnsi" w:hAnsiTheme="minorHAnsi" w:cstheme="minorHAnsi"/>
              <w:i/>
              <w:iCs/>
              <w:sz w:val="20"/>
              <w:szCs w:val="20"/>
            </w:rPr>
            <w:t>Full name and surname</w:t>
          </w:r>
        </w:p>
      </w:docPartBody>
    </w:docPart>
    <w:docPart>
      <w:docPartPr>
        <w:name w:val="96DAF8ACC2DB48F9AE32C355C2AFABB4"/>
        <w:category>
          <w:name w:val="General"/>
          <w:gallery w:val="placeholder"/>
        </w:category>
        <w:types>
          <w:type w:val="bbPlcHdr"/>
        </w:types>
        <w:behaviors>
          <w:behavior w:val="content"/>
        </w:behaviors>
        <w:guid w:val="{CDA4E627-0886-44EB-9641-24E3D537D732}"/>
      </w:docPartPr>
      <w:docPartBody>
        <w:p w:rsidR="00B80033" w:rsidRDefault="00F35DA0" w:rsidP="00F35DA0">
          <w:pPr>
            <w:pStyle w:val="96DAF8ACC2DB48F9AE32C355C2AFABB42"/>
          </w:pPr>
          <w:r w:rsidRPr="00D23F1A">
            <w:rPr>
              <w:rStyle w:val="PlaceholderText"/>
              <w:rFonts w:asciiTheme="minorHAnsi" w:hAnsiTheme="minorHAnsi" w:cstheme="minorHAnsi"/>
              <w:i/>
              <w:iCs/>
              <w:sz w:val="20"/>
              <w:szCs w:val="20"/>
            </w:rPr>
            <w:t>Full name and surname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panose1 w:val="00000000000000000000"/>
    <w:charset w:val="00"/>
    <w:family w:val="roman"/>
    <w:notTrueType/>
    <w:pitch w:val="default"/>
    <w:sig w:usb0="00000003" w:usb1="00000000" w:usb2="00000000" w:usb3="00000000" w:csb0="00000001" w:csb1="00000000"/>
  </w:font>
  <w:font w:name="Cordia New">
    <w:panose1 w:val="020B0304020202020204"/>
    <w:charset w:val="00"/>
    <w:family w:val="swiss"/>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rowallia New">
    <w:panose1 w:val="020B06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32DD5"/>
    <w:multiLevelType w:val="multilevel"/>
    <w:tmpl w:val="DC5E8B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7773856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8E0"/>
    <w:rsid w:val="002F68E0"/>
    <w:rsid w:val="00792EA0"/>
    <w:rsid w:val="009D62AE"/>
    <w:rsid w:val="00B80033"/>
    <w:rsid w:val="00F35DA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5DA0"/>
    <w:rPr>
      <w:color w:val="808080"/>
    </w:rPr>
  </w:style>
  <w:style w:type="paragraph" w:customStyle="1" w:styleId="6C85E83B913E49CD87B321DA5820D98D">
    <w:name w:val="6C85E83B913E49CD87B321DA5820D98D"/>
    <w:rsid w:val="00F35DA0"/>
    <w:pPr>
      <w:keepNext/>
      <w:numPr>
        <w:numId w:val="1"/>
      </w:numPr>
      <w:tabs>
        <w:tab w:val="clear" w:pos="720"/>
        <w:tab w:val="num" w:pos="360"/>
      </w:tabs>
      <w:spacing w:before="227" w:after="227" w:line="240" w:lineRule="auto"/>
      <w:ind w:left="0" w:firstLine="0"/>
      <w:outlineLvl w:val="0"/>
    </w:pPr>
    <w:rPr>
      <w:rFonts w:ascii="Calibri" w:eastAsia="Calibri" w:hAnsi="Calibri" w:cs="Calibri"/>
      <w:b/>
      <w:bCs/>
      <w:color w:val="000000"/>
      <w:kern w:val="32"/>
      <w:sz w:val="38"/>
      <w:szCs w:val="32"/>
      <w:lang w:eastAsia="en-GB" w:bidi="ar-SA"/>
      <w14:ligatures w14:val="none"/>
    </w:rPr>
  </w:style>
  <w:style w:type="paragraph" w:customStyle="1" w:styleId="5AB9C8DFCC5345EF907F26673D5267471">
    <w:name w:val="5AB9C8DFCC5345EF907F26673D526747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C8291007AC1425E9E6354888B741B10">
    <w:name w:val="3C8291007AC1425E9E6354888B741B10"/>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D6F5C2CDA30D4172A96F8348FE87D29F">
    <w:name w:val="D6F5C2CDA30D4172A96F8348FE87D29F"/>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7A22D979ED7E4803BF53084B1B081C29">
    <w:name w:val="7A22D979ED7E4803BF53084B1B081C29"/>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8F5B60465608493C8709F7A11547E2FE">
    <w:name w:val="8F5B60465608493C8709F7A11547E2FE"/>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0A06B8FE65C8485B8D16B3F0B828D8BA1">
    <w:name w:val="0A06B8FE65C8485B8D16B3F0B828D8BA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AD565102A093437DA58905F67E3A87A91">
    <w:name w:val="AD565102A093437DA58905F67E3A87A9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96DAF8ACC2DB48F9AE32C355C2AFABB41">
    <w:name w:val="96DAF8ACC2DB48F9AE32C355C2AFABB4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80E547EF2EE04E22BCB8BF9F3B046EEE">
    <w:name w:val="80E547EF2EE04E22BCB8BF9F3B046EEE"/>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08FA1B45EBF045DF950EAA7B707DBF77">
    <w:name w:val="08FA1B45EBF045DF950EAA7B707DBF77"/>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CEBCE2359A0D4D628CC0BFFAF0FEDE7C">
    <w:name w:val="CEBCE2359A0D4D628CC0BFFAF0FEDE7C"/>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19A8C871DBF14AD19CD5B70D0C6F4231">
    <w:name w:val="19A8C871DBF14AD19CD5B70D0C6F423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2A7848084272438AA196FBCDE9EA07B7">
    <w:name w:val="2A7848084272438AA196FBCDE9EA07B7"/>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E7F56B5CAD30466F902D9854ADE6A135">
    <w:name w:val="E7F56B5CAD30466F902D9854ADE6A135"/>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BE7979EFC2874657919EFC46A225C275">
    <w:name w:val="BE7979EFC2874657919EFC46A225C275"/>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DE8BE4CA60734EEA81780AFF68399914">
    <w:name w:val="DE8BE4CA60734EEA81780AFF68399914"/>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B0B11F850F9D4EEA90F5AD26D82A032E">
    <w:name w:val="B0B11F850F9D4EEA90F5AD26D82A032E"/>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600F014A577D4F70A5727A9601CCE578">
    <w:name w:val="600F014A577D4F70A5727A9601CCE578"/>
    <w:rsid w:val="002F68E0"/>
  </w:style>
  <w:style w:type="paragraph" w:customStyle="1" w:styleId="2B64906CCD2044F1923E527317B39DA9">
    <w:name w:val="2B64906CCD2044F1923E527317B39DA9"/>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853B5A5D3C2949F0A0F4EB4E4AA0C102">
    <w:name w:val="853B5A5D3C2949F0A0F4EB4E4AA0C102"/>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512A588AEA5417FA83C586B03138F3A">
    <w:name w:val="3512A588AEA5417FA83C586B03138F3A"/>
    <w:rsid w:val="00F35DA0"/>
    <w:pPr>
      <w:keepNext/>
      <w:numPr>
        <w:numId w:val="1"/>
      </w:numPr>
      <w:tabs>
        <w:tab w:val="clear" w:pos="720"/>
        <w:tab w:val="num" w:pos="360"/>
      </w:tabs>
      <w:spacing w:before="227" w:after="227" w:line="240" w:lineRule="auto"/>
      <w:ind w:left="0" w:firstLine="0"/>
      <w:outlineLvl w:val="0"/>
    </w:pPr>
    <w:rPr>
      <w:rFonts w:ascii="Calibri" w:eastAsia="Calibri" w:hAnsi="Calibri" w:cs="Calibri"/>
      <w:b/>
      <w:bCs/>
      <w:color w:val="000000"/>
      <w:kern w:val="32"/>
      <w:sz w:val="38"/>
      <w:szCs w:val="32"/>
      <w:lang w:eastAsia="en-GB" w:bidi="ar-SA"/>
      <w14:ligatures w14:val="none"/>
    </w:rPr>
  </w:style>
  <w:style w:type="paragraph" w:customStyle="1" w:styleId="6C85E83B913E49CD87B321DA5820D98D1">
    <w:name w:val="6C85E83B913E49CD87B321DA5820D98D1"/>
    <w:rsid w:val="00F35DA0"/>
    <w:pPr>
      <w:keepNext/>
      <w:numPr>
        <w:numId w:val="1"/>
      </w:numPr>
      <w:tabs>
        <w:tab w:val="clear" w:pos="720"/>
        <w:tab w:val="num" w:pos="360"/>
      </w:tabs>
      <w:spacing w:before="227" w:after="227" w:line="240" w:lineRule="auto"/>
      <w:ind w:left="0" w:firstLine="0"/>
      <w:outlineLvl w:val="0"/>
    </w:pPr>
    <w:rPr>
      <w:rFonts w:ascii="Calibri" w:eastAsia="Calibri" w:hAnsi="Calibri" w:cs="Calibri"/>
      <w:b/>
      <w:bCs/>
      <w:color w:val="000000"/>
      <w:kern w:val="32"/>
      <w:sz w:val="38"/>
      <w:szCs w:val="32"/>
      <w:lang w:eastAsia="en-GB" w:bidi="ar-SA"/>
      <w14:ligatures w14:val="none"/>
    </w:rPr>
  </w:style>
  <w:style w:type="paragraph" w:customStyle="1" w:styleId="5AB9C8DFCC5345EF907F26673D5267472">
    <w:name w:val="5AB9C8DFCC5345EF907F26673D5267472"/>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C8291007AC1425E9E6354888B741B101">
    <w:name w:val="3C8291007AC1425E9E6354888B741B101"/>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D6F5C2CDA30D4172A96F8348FE87D29F1">
    <w:name w:val="D6F5C2CDA30D4172A96F8348FE87D29F1"/>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7A22D979ED7E4803BF53084B1B081C291">
    <w:name w:val="7A22D979ED7E4803BF53084B1B081C291"/>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8F5B60465608493C8709F7A11547E2FE1">
    <w:name w:val="8F5B60465608493C8709F7A11547E2FE1"/>
    <w:rsid w:val="00F35DA0"/>
    <w:pPr>
      <w:keepNext/>
      <w:numPr>
        <w:ilvl w:val="2"/>
        <w:numId w:val="1"/>
      </w:numPr>
      <w:tabs>
        <w:tab w:val="clear" w:pos="2160"/>
        <w:tab w:val="num" w:pos="1440"/>
      </w:tabs>
      <w:spacing w:before="57" w:after="57" w:line="240" w:lineRule="auto"/>
      <w:ind w:left="0" w:firstLine="0"/>
      <w:outlineLvl w:val="2"/>
    </w:pPr>
    <w:rPr>
      <w:rFonts w:ascii="Calibri" w:eastAsia="Calibri" w:hAnsi="Calibri" w:cs="Calibri"/>
      <w:b/>
      <w:bCs/>
      <w:i/>
      <w:color w:val="000000"/>
      <w:kern w:val="0"/>
      <w:sz w:val="26"/>
      <w:szCs w:val="26"/>
      <w:lang w:eastAsia="en-GB" w:bidi="ar-SA"/>
      <w14:ligatures w14:val="none"/>
    </w:rPr>
  </w:style>
  <w:style w:type="paragraph" w:customStyle="1" w:styleId="0A06B8FE65C8485B8D16B3F0B828D8BA2">
    <w:name w:val="0A06B8FE65C8485B8D16B3F0B828D8BA2"/>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AD565102A093437DA58905F67E3A87A92">
    <w:name w:val="AD565102A093437DA58905F67E3A87A92"/>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96DAF8ACC2DB48F9AE32C355C2AFABB42">
    <w:name w:val="96DAF8ACC2DB48F9AE32C355C2AFABB42"/>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DEFAULT9B">
    <w:name w:val="DEFAULT9B"/>
    <w:rsid w:val="00F35DA0"/>
    <w:pPr>
      <w:spacing w:after="0" w:line="240" w:lineRule="auto"/>
    </w:pPr>
    <w:rPr>
      <w:rFonts w:ascii="Calibri" w:eastAsia="Calibri" w:hAnsi="Calibri" w:cs="Calibri"/>
      <w:b/>
      <w:color w:val="000000"/>
      <w:kern w:val="0"/>
      <w:sz w:val="22"/>
      <w:szCs w:val="20"/>
      <w:lang w:eastAsia="en-GB" w:bidi="ar-SA"/>
      <w14:ligatures w14:val="none"/>
    </w:rPr>
  </w:style>
  <w:style w:type="paragraph" w:customStyle="1" w:styleId="80E547EF2EE04E22BCB8BF9F3B046EEE1">
    <w:name w:val="80E547EF2EE04E22BCB8BF9F3B046EEE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08FA1B45EBF045DF950EAA7B707DBF771">
    <w:name w:val="08FA1B45EBF045DF950EAA7B707DBF77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CEBCE2359A0D4D628CC0BFFAF0FEDE7C1">
    <w:name w:val="CEBCE2359A0D4D628CC0BFFAF0FEDE7C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19A8C871DBF14AD19CD5B70D0C6F42311">
    <w:name w:val="19A8C871DBF14AD19CD5B70D0C6F4231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19CD0E09078449C2AD1F90C2269991D41">
    <w:name w:val="19CD0E09078449C2AD1F90C2269991D41"/>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2A7848084272438AA196FBCDE9EA07B71">
    <w:name w:val="2A7848084272438AA196FBCDE9EA07B7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244E1F4C1A0944A0949FC16BA62854B8">
    <w:name w:val="244E1F4C1A0944A0949FC16BA62854B8"/>
    <w:rsid w:val="002F68E0"/>
  </w:style>
  <w:style w:type="paragraph" w:customStyle="1" w:styleId="E7F56B5CAD30466F902D9854ADE6A1351">
    <w:name w:val="E7F56B5CAD30466F902D9854ADE6A135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BE7979EFC2874657919EFC46A225C2751">
    <w:name w:val="BE7979EFC2874657919EFC46A225C275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DE8BE4CA60734EEA81780AFF683999141">
    <w:name w:val="DE8BE4CA60734EEA81780AFF68399914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B0B11F850F9D4EEA90F5AD26D82A032E1">
    <w:name w:val="B0B11F850F9D4EEA90F5AD26D82A032E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2B64906CCD2044F1923E527317B39DA91">
    <w:name w:val="2B64906CCD2044F1923E527317B39DA9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853B5A5D3C2949F0A0F4EB4E4AA0C1021">
    <w:name w:val="853B5A5D3C2949F0A0F4EB4E4AA0C1021"/>
    <w:rsid w:val="00F35DA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512A588AEA5417FA83C586B03138F3A1">
    <w:name w:val="3512A588AEA5417FA83C586B03138F3A1"/>
    <w:rsid w:val="00F35DA0"/>
    <w:pPr>
      <w:keepNext/>
      <w:numPr>
        <w:numId w:val="1"/>
      </w:numPr>
      <w:tabs>
        <w:tab w:val="clear" w:pos="720"/>
        <w:tab w:val="num" w:pos="360"/>
      </w:tabs>
      <w:spacing w:before="227" w:after="227" w:line="240" w:lineRule="auto"/>
      <w:ind w:left="0" w:firstLine="0"/>
      <w:outlineLvl w:val="0"/>
    </w:pPr>
    <w:rPr>
      <w:rFonts w:ascii="Calibri" w:eastAsia="Calibri" w:hAnsi="Calibri" w:cs="Calibri"/>
      <w:b/>
      <w:bCs/>
      <w:color w:val="000000"/>
      <w:kern w:val="32"/>
      <w:sz w:val="38"/>
      <w:szCs w:val="32"/>
      <w:lang w:eastAsia="en-GB" w:bidi="ar-SA"/>
      <w14:ligatures w14:val="none"/>
    </w:rPr>
  </w:style>
  <w:style w:type="paragraph" w:customStyle="1" w:styleId="5976ABF331B14AE097491CF86B6130F64">
    <w:name w:val="5976ABF331B14AE097491CF86B6130F64"/>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5F5857709AF488EA8696900CC657AAA4">
    <w:name w:val="35F5857709AF488EA8696900CC657AAA4"/>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1FFF4D18B2F440F7AD05F1677B016C604">
    <w:name w:val="1FFF4D18B2F440F7AD05F1677B016C604"/>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6C85E83B913E49CD87B321DA5820D98D2">
    <w:name w:val="6C85E83B913E49CD87B321DA5820D98D2"/>
    <w:rsid w:val="002F68E0"/>
    <w:pPr>
      <w:keepNext/>
      <w:tabs>
        <w:tab w:val="num" w:pos="720"/>
      </w:tabs>
      <w:spacing w:before="227" w:after="227" w:line="240" w:lineRule="auto"/>
      <w:ind w:left="720" w:hanging="720"/>
      <w:outlineLvl w:val="0"/>
    </w:pPr>
    <w:rPr>
      <w:rFonts w:ascii="Calibri" w:eastAsia="Calibri" w:hAnsi="Calibri" w:cs="Calibri"/>
      <w:b/>
      <w:bCs/>
      <w:color w:val="000000"/>
      <w:kern w:val="32"/>
      <w:sz w:val="38"/>
      <w:szCs w:val="32"/>
      <w:lang w:eastAsia="en-GB" w:bidi="ar-SA"/>
      <w14:ligatures w14:val="none"/>
    </w:rPr>
  </w:style>
  <w:style w:type="paragraph" w:customStyle="1" w:styleId="5AB9C8DFCC5345EF907F26673D526747">
    <w:name w:val="5AB9C8DFCC5345EF907F26673D526747"/>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C8291007AC1425E9E6354888B741B1013">
    <w:name w:val="3C8291007AC1425E9E6354888B741B1013"/>
    <w:rsid w:val="002F68E0"/>
    <w:pPr>
      <w:keepNext/>
      <w:tabs>
        <w:tab w:val="num" w:pos="1440"/>
        <w:tab w:val="num" w:pos="2160"/>
      </w:tabs>
      <w:spacing w:before="57" w:after="57" w:line="240" w:lineRule="auto"/>
      <w:ind w:left="2160" w:hanging="720"/>
      <w:outlineLvl w:val="2"/>
    </w:pPr>
    <w:rPr>
      <w:rFonts w:ascii="Calibri" w:eastAsia="Calibri" w:hAnsi="Calibri" w:cs="Calibri"/>
      <w:b/>
      <w:bCs/>
      <w:i/>
      <w:color w:val="000000"/>
      <w:kern w:val="0"/>
      <w:sz w:val="26"/>
      <w:szCs w:val="26"/>
      <w:lang w:eastAsia="en-GB" w:bidi="ar-SA"/>
      <w14:ligatures w14:val="none"/>
    </w:rPr>
  </w:style>
  <w:style w:type="paragraph" w:customStyle="1" w:styleId="D6F5C2CDA30D4172A96F8348FE87D29F13">
    <w:name w:val="D6F5C2CDA30D4172A96F8348FE87D29F13"/>
    <w:rsid w:val="002F68E0"/>
    <w:pPr>
      <w:keepNext/>
      <w:tabs>
        <w:tab w:val="num" w:pos="1440"/>
        <w:tab w:val="num" w:pos="2160"/>
      </w:tabs>
      <w:spacing w:before="57" w:after="57" w:line="240" w:lineRule="auto"/>
      <w:ind w:left="2160" w:hanging="720"/>
      <w:outlineLvl w:val="2"/>
    </w:pPr>
    <w:rPr>
      <w:rFonts w:ascii="Calibri" w:eastAsia="Calibri" w:hAnsi="Calibri" w:cs="Calibri"/>
      <w:b/>
      <w:bCs/>
      <w:i/>
      <w:color w:val="000000"/>
      <w:kern w:val="0"/>
      <w:sz w:val="26"/>
      <w:szCs w:val="26"/>
      <w:lang w:eastAsia="en-GB" w:bidi="ar-SA"/>
      <w14:ligatures w14:val="none"/>
    </w:rPr>
  </w:style>
  <w:style w:type="paragraph" w:customStyle="1" w:styleId="7A22D979ED7E4803BF53084B1B081C2913">
    <w:name w:val="7A22D979ED7E4803BF53084B1B081C2913"/>
    <w:rsid w:val="002F68E0"/>
    <w:pPr>
      <w:keepNext/>
      <w:tabs>
        <w:tab w:val="num" w:pos="1440"/>
        <w:tab w:val="num" w:pos="2160"/>
      </w:tabs>
      <w:spacing w:before="57" w:after="57" w:line="240" w:lineRule="auto"/>
      <w:ind w:left="2160" w:hanging="720"/>
      <w:outlineLvl w:val="2"/>
    </w:pPr>
    <w:rPr>
      <w:rFonts w:ascii="Calibri" w:eastAsia="Calibri" w:hAnsi="Calibri" w:cs="Calibri"/>
      <w:b/>
      <w:bCs/>
      <w:i/>
      <w:color w:val="000000"/>
      <w:kern w:val="0"/>
      <w:sz w:val="26"/>
      <w:szCs w:val="26"/>
      <w:lang w:eastAsia="en-GB" w:bidi="ar-SA"/>
      <w14:ligatures w14:val="none"/>
    </w:rPr>
  </w:style>
  <w:style w:type="paragraph" w:customStyle="1" w:styleId="8F5B60465608493C8709F7A11547E2FE13">
    <w:name w:val="8F5B60465608493C8709F7A11547E2FE13"/>
    <w:rsid w:val="002F68E0"/>
    <w:pPr>
      <w:keepNext/>
      <w:tabs>
        <w:tab w:val="num" w:pos="1440"/>
        <w:tab w:val="num" w:pos="2160"/>
      </w:tabs>
      <w:spacing w:before="57" w:after="57" w:line="240" w:lineRule="auto"/>
      <w:ind w:left="2160" w:hanging="720"/>
      <w:outlineLvl w:val="2"/>
    </w:pPr>
    <w:rPr>
      <w:rFonts w:ascii="Calibri" w:eastAsia="Calibri" w:hAnsi="Calibri" w:cs="Calibri"/>
      <w:b/>
      <w:bCs/>
      <w:i/>
      <w:color w:val="000000"/>
      <w:kern w:val="0"/>
      <w:sz w:val="26"/>
      <w:szCs w:val="26"/>
      <w:lang w:eastAsia="en-GB" w:bidi="ar-SA"/>
      <w14:ligatures w14:val="none"/>
    </w:rPr>
  </w:style>
  <w:style w:type="paragraph" w:customStyle="1" w:styleId="80E547EF2EE04E22BCB8BF9F3B046EEE5">
    <w:name w:val="80E547EF2EE04E22BCB8BF9F3B046EEE5"/>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08FA1B45EBF045DF950EAA7B707DBF778">
    <w:name w:val="08FA1B45EBF045DF950EAA7B707DBF778"/>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CEBCE2359A0D4D628CC0BFFAF0FEDE7C2">
    <w:name w:val="CEBCE2359A0D4D628CC0BFFAF0FEDE7C2"/>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19A8C871DBF14AD19CD5B70D0C6F42312">
    <w:name w:val="19A8C871DBF14AD19CD5B70D0C6F42312"/>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2A7848084272438AA196FBCDE9EA07B72">
    <w:name w:val="2A7848084272438AA196FBCDE9EA07B72"/>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E7F56B5CAD30466F902D9854ADE6A1355">
    <w:name w:val="E7F56B5CAD30466F902D9854ADE6A1355"/>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BE7979EFC2874657919EFC46A225C2754">
    <w:name w:val="BE7979EFC2874657919EFC46A225C2754"/>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DE8BE4CA60734EEA81780AFF6839991411">
    <w:name w:val="DE8BE4CA60734EEA81780AFF6839991411"/>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B0B11F850F9D4EEA90F5AD26D82A032E10">
    <w:name w:val="B0B11F850F9D4EEA90F5AD26D82A032E10"/>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2B64906CCD2044F1923E527317B39DA910">
    <w:name w:val="2B64906CCD2044F1923E527317B39DA910"/>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853B5A5D3C2949F0A0F4EB4E4AA0C1029">
    <w:name w:val="853B5A5D3C2949F0A0F4EB4E4AA0C1029"/>
    <w:rsid w:val="002F68E0"/>
    <w:pPr>
      <w:spacing w:after="0" w:line="240" w:lineRule="auto"/>
    </w:pPr>
    <w:rPr>
      <w:rFonts w:ascii="Times New Roman" w:eastAsia="Times New Roman" w:hAnsi="Times New Roman" w:cs="Times New Roman"/>
      <w:kern w:val="0"/>
      <w:szCs w:val="24"/>
      <w:lang w:val="en-GB" w:eastAsia="en-GB" w:bidi="ar-SA"/>
      <w14:ligatures w14:val="none"/>
    </w:rPr>
  </w:style>
  <w:style w:type="paragraph" w:customStyle="1" w:styleId="3512A588AEA5417FA83C586B03138F3A8">
    <w:name w:val="3512A588AEA5417FA83C586B03138F3A8"/>
    <w:rsid w:val="002F68E0"/>
    <w:pPr>
      <w:keepNext/>
      <w:tabs>
        <w:tab w:val="num" w:pos="720"/>
      </w:tabs>
      <w:spacing w:before="227" w:after="227" w:line="240" w:lineRule="auto"/>
      <w:ind w:left="720" w:hanging="720"/>
      <w:outlineLvl w:val="0"/>
    </w:pPr>
    <w:rPr>
      <w:rFonts w:ascii="Calibri" w:eastAsia="Calibri" w:hAnsi="Calibri" w:cs="Calibri"/>
      <w:b/>
      <w:bCs/>
      <w:color w:val="000000"/>
      <w:kern w:val="32"/>
      <w:sz w:val="38"/>
      <w:szCs w:val="32"/>
      <w:lang w:eastAsia="en-GB" w:bidi="ar-SA"/>
      <w14:ligatures w14:val="none"/>
    </w:rPr>
  </w:style>
  <w:style w:type="paragraph" w:customStyle="1" w:styleId="0A06B8FE65C8485B8D16B3F0B828D8BA">
    <w:name w:val="0A06B8FE65C8485B8D16B3F0B828D8BA"/>
    <w:rsid w:val="002F68E0"/>
  </w:style>
  <w:style w:type="paragraph" w:customStyle="1" w:styleId="AD565102A093437DA58905F67E3A87A9">
    <w:name w:val="AD565102A093437DA58905F67E3A87A9"/>
    <w:rsid w:val="002F68E0"/>
  </w:style>
  <w:style w:type="paragraph" w:customStyle="1" w:styleId="96DAF8ACC2DB48F9AE32C355C2AFABB4">
    <w:name w:val="96DAF8ACC2DB48F9AE32C355C2AFABB4"/>
    <w:rsid w:val="002F68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e6d0c-08e9-4e0b-93b3-6eaeb9b949b9">
      <Value>3917</Value>
      <Value>5884</Value>
      <Value>3920</Value>
    </TaxCatchAll>
    <lcf76f155ced4ddcb4097134ff3c332f xmlns="3f98698b-0c92-497c-92a8-4399ca88ff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6EFB687C1B284CB0E583218BB5DAE7" ma:contentTypeVersion="26" ma:contentTypeDescription="Create a new document." ma:contentTypeScope="" ma:versionID="00d1673ef9002fcb580e3a8905ab1da1">
  <xsd:schema xmlns:xsd="http://www.w3.org/2001/XMLSchema" xmlns:xs="http://www.w3.org/2001/XMLSchema" xmlns:p="http://schemas.microsoft.com/office/2006/metadata/properties" xmlns:ns2="3f98698b-0c92-497c-92a8-4399ca88ff3d" xmlns:ns3="fcfe6d0c-08e9-4e0b-93b3-6eaeb9b949b9" targetNamespace="http://schemas.microsoft.com/office/2006/metadata/properties" ma:root="true" ma:fieldsID="0036ab6c57547567912c5a1230dd9138" ns2:_="" ns3:_="">
    <xsd:import namespace="3f98698b-0c92-497c-92a8-4399ca88ff3d"/>
    <xsd:import namespace="fcfe6d0c-08e9-4e0b-93b3-6eaeb9b949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8698b-0c92-497c-92a8-4399ca88f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718a3c-1ae5-4543-a4e0-1f6d0598e34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fe6d0c-08e9-4e0b-93b3-6eaeb9b949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a8ade78-2cba-40f1-a521-b9724662f06f}" ma:internalName="TaxCatchAll" ma:showField="CatchAllData" ma:web="fcfe6d0c-08e9-4e0b-93b3-6eaeb9b94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DF28E-5B46-44E4-A67D-8F8CB0176294}">
  <ds:schemaRefs>
    <ds:schemaRef ds:uri="http://schemas.microsoft.com/office/2006/metadata/properties"/>
    <ds:schemaRef ds:uri="http://schemas.microsoft.com/office/infopath/2007/PartnerControls"/>
    <ds:schemaRef ds:uri="a8d1e8e3-5caf-48ff-9b16-ccfc68c42d11"/>
  </ds:schemaRefs>
</ds:datastoreItem>
</file>

<file path=customXml/itemProps2.xml><?xml version="1.0" encoding="utf-8"?>
<ds:datastoreItem xmlns:ds="http://schemas.openxmlformats.org/officeDocument/2006/customXml" ds:itemID="{FEEC76A2-F06E-410F-946D-89F9658DB2B7}"/>
</file>

<file path=customXml/itemProps3.xml><?xml version="1.0" encoding="utf-8"?>
<ds:datastoreItem xmlns:ds="http://schemas.openxmlformats.org/officeDocument/2006/customXml" ds:itemID="{F88C8003-01FA-4A60-AD8D-B3AAD40939F8}">
  <ds:schemaRefs>
    <ds:schemaRef ds:uri="http://schemas.microsoft.com/sharepoint/v3/contenttype/forms"/>
  </ds:schemaRefs>
</ds:datastoreItem>
</file>

<file path=customXml/itemProps4.xml><?xml version="1.0" encoding="utf-8"?>
<ds:datastoreItem xmlns:ds="http://schemas.openxmlformats.org/officeDocument/2006/customXml" ds:itemID="{B5F747B3-2918-4AE4-89AC-2A211557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5</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FO - Application for  foreign Part 145 Approval</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CAAT Form 2C - Application Form for CAMO and CAO</dc:title>
  <dc:subject/>
  <dc:creator>Narisara (Sarah)</dc:creator>
  <cp:keywords>CAAT Form 2C</cp:keywords>
  <cp:lastModifiedBy>Rachanon Kwanchu</cp:lastModifiedBy>
  <cp:revision>576</cp:revision>
  <cp:lastPrinted>2026-01-28T05:02:00Z</cp:lastPrinted>
  <dcterms:created xsi:type="dcterms:W3CDTF">2025-03-27T03:09:00Z</dcterms:created>
  <dcterms:modified xsi:type="dcterms:W3CDTF">2026-09-03T05:02:00Z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0x0101001C6EFB687C1B284CB0E583218BB5DAE7</vt:lpwstr>
  </property>
  <property fmtid="{D5CDD505-2E9C-101B-9397-08002B2CF9AE}" pid="3" name="_dlc_DocIdItemGuid">
    <vt:lpwstr>5a64d1ad-c93b-4f43-acb2-d7f896dfd804</vt:lpwstr>
  </property>
  <property fmtid="{D5CDD505-2E9C-101B-9397-08002B2CF9AE}" pid="4" name="IMF_C0_Taxonomy">
    <vt:lpwstr>238;#Continuing airworthiness organisation approval|d6cd9fa5-5c68-4692-866b-919ea7158d8b</vt:lpwstr>
  </property>
  <property fmtid="{D5CDD505-2E9C-101B-9397-08002B2CF9AE}" pid="5" name="TaxKeyword">
    <vt:lpwstr>44;#001|9fd50748-3a12-4e41-b371-6687792ead58</vt:lpwstr>
  </property>
  <property fmtid="{D5CDD505-2E9C-101B-9397-08002B2CF9AE}" pid="6" name="IMF_C33_CorrespondenceType">
    <vt:lpwstr/>
  </property>
  <property fmtid="{D5CDD505-2E9C-101B-9397-08002B2CF9AE}" pid="7" name="IMF_C33_TransactionCode">
    <vt:lpwstr/>
  </property>
  <property fmtid="{D5CDD505-2E9C-101B-9397-08002B2CF9AE}" pid="8" name="IMF_C0_Source">
    <vt:lpwstr>243;#External|ebe49520-8a61-4518-ad1c-bc2447d8e3e0</vt:lpwstr>
  </property>
  <property fmtid="{D5CDD505-2E9C-101B-9397-08002B2CF9AE}" pid="9" name="IMF_C33_OrganisationName">
    <vt:lpwstr/>
  </property>
  <property fmtid="{D5CDD505-2E9C-101B-9397-08002B2CF9AE}" pid="10" name="IMF_C33_TransactionNumber">
    <vt:lpwstr/>
  </property>
  <property fmtid="{D5CDD505-2E9C-101B-9397-08002B2CF9AE}" pid="11" name="TaxCatchAll">
    <vt:lpwstr>3917;#Continuing airworthiness organisation approval|d6cd9fa5-5c68-4692-866b-919ea7158d8b;#5884;#F145UG R07|d37d52f4-85d4-440a-ab05-120c8323e05b;#3920;#External|ebe49520-8a61-4518-ad1c-bc2447d8e3e0</vt:lpwstr>
  </property>
  <property fmtid="{D5CDD505-2E9C-101B-9397-08002B2CF9AE}" pid="12" name="IMF_C33_OrganisationNameTaxHTField0">
    <vt:lpwstr/>
  </property>
  <property fmtid="{D5CDD505-2E9C-101B-9397-08002B2CF9AE}" pid="13" name="IMF_C33_TransactionCodeTaxHTField0">
    <vt:lpwstr/>
  </property>
  <property fmtid="{D5CDD505-2E9C-101B-9397-08002B2CF9AE}" pid="14" name="IMF_C33_TransactionNumberTaxHTField0">
    <vt:lpwstr/>
  </property>
  <property fmtid="{D5CDD505-2E9C-101B-9397-08002B2CF9AE}" pid="15" name="IMF_C33_CorrespondenceTypeTaxHTField0">
    <vt:lpwstr/>
  </property>
  <property fmtid="{D5CDD505-2E9C-101B-9397-08002B2CF9AE}" pid="16" name="IMSAcronym">
    <vt:lpwstr>101;#CAO|82758c70-7293-4d93-93c1-1daa9f1c1fee</vt:lpwstr>
  </property>
  <property fmtid="{D5CDD505-2E9C-101B-9397-08002B2CF9AE}" pid="17" name="IMSProcessTaxonomy">
    <vt:lpwstr>62;#Continuing airworthiness organisation approval|5470758d-c65d-4dd1-870c-004bbdcc2276</vt:lpwstr>
  </property>
</Properties>
</file>